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МБОУ  «Школа №124»</w:t>
      </w:r>
    </w:p>
    <w:p>
      <w:pPr>
        <w:pStyle w:val="Normal"/>
        <w:spacing w:lineRule="auto" w:line="240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11028" w:type="dxa"/>
        <w:jc w:val="left"/>
        <w:tblInd w:w="-7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2"/>
        <w:gridCol w:w="3924"/>
        <w:gridCol w:w="4212"/>
      </w:tblGrid>
      <w:tr>
        <w:trPr/>
        <w:tc>
          <w:tcPr>
            <w:tcW w:w="2892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Председатель ШМО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Багавеева Д.З.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 №1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24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Цивильская А.И.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» августа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212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 МБОУ "Школа №124"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Садретдинов М.М.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№209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» августа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3788370)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footerReference w:type="default" r:id="rId2"/>
          <w:type w:val="nextPage"/>
          <w:pgSz w:w="11906" w:h="16383"/>
          <w:pgMar w:left="1440" w:right="1440" w:header="0" w:top="1440" w:footer="1440" w:bottom="22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0" w:name="block-286627821"/>
      <w:bookmarkStart w:id="1" w:name="block-28662782"/>
      <w:bookmarkStart w:id="2" w:name="block-286627821"/>
      <w:bookmarkStart w:id="3" w:name="block-28662782"/>
      <w:bookmarkEnd w:id="2"/>
      <w:bookmarkEnd w:id="3"/>
    </w:p>
    <w:p>
      <w:pPr>
        <w:pStyle w:val="Normal"/>
        <w:spacing w:lineRule="exact" w:line="264" w:before="0" w:after="0"/>
        <w:ind w:left="1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ОБЩАЯ ХАРАКТЕРИСТИКА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«РУССКИЙ ЯЗЫК»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pStyle w:val="Normal"/>
        <w:spacing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pStyle w:val="Normal"/>
        <w:spacing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pStyle w:val="Normal"/>
        <w:spacing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«РУССКИЙ ЯЗЫК» В УЧЕБНОМ ПЛАНЕ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footerReference w:type="default" r:id="rId3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Start w:id="4" w:name="block-286627811"/>
      <w:bookmarkStart w:id="5" w:name="block-28662781"/>
      <w:bookmarkEnd w:id="4"/>
      <w:bookmarkEnd w:id="5"/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СОДЕРЖАНИЕ УЧЕБНОГО ПРЕДМЕТА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1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/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Обучение грамоте</w:t>
      </w:r>
      <w:hyperlink w:anchor="_ftn1">
        <w:bookmarkStart w:id="6" w:name="_ftnref1"/>
        <w:r>
          <w:rPr>
            <w:rFonts w:ascii="Times New Roman" w:hAnsi="Times New Roman"/>
            <w:b/>
            <w:i w:val="false"/>
            <w:color w:val="0000FF"/>
            <w:sz w:val="24"/>
            <w:szCs w:val="24"/>
            <w:u w:val="single"/>
          </w:rPr>
          <w:t>#_ftn1</w:t>
        </w:r>
      </w:hyperlink>
      <w:bookmarkEnd w:id="6"/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Развитие речи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Слово и предложение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Фонетика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pStyle w:val="Normal"/>
        <w:spacing w:lineRule="exact" w:line="264" w:before="0" w:after="0"/>
        <w:ind w:firstLine="600"/>
        <w:jc w:val="left"/>
        <w:rPr/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Графика</w:t>
      </w:r>
      <w:r>
        <w:fldChar w:fldCharType="begin"/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separate"/>
      </w:r>
      <w:bookmarkStart w:id="7" w:name="_ftnref11"/>
      <w:r>
        <w:rPr>
          <w:rFonts w:ascii="Times New Roman" w:hAnsi="Times New Roman"/>
          <w:b/>
          <w:i w:val="false"/>
          <w:color w:val="0093FF"/>
          <w:sz w:val="24"/>
          <w:szCs w:val="24"/>
          <w:u w:val="single"/>
        </w:rPr>
        <w:t>https://workprogram.edsoo.ru/templates/415#_ftn1</w: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end"/>
      </w:r>
      <w:bookmarkEnd w:id="7"/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Письмо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pStyle w:val="Normal"/>
        <w:spacing w:lineRule="exact" w:line="264" w:before="0" w:after="0"/>
        <w:ind w:firstLine="600"/>
        <w:jc w:val="left"/>
        <w:rPr/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Орфография и пунктуация</w:t>
      </w:r>
      <w:r>
        <w:fldChar w:fldCharType="begin"/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separate"/>
      </w:r>
      <w:bookmarkStart w:id="8" w:name="_ftnref12"/>
      <w:r>
        <w:rPr>
          <w:rFonts w:ascii="Times New Roman" w:hAnsi="Times New Roman"/>
          <w:b/>
          <w:i w:val="false"/>
          <w:color w:val="0093FF"/>
          <w:sz w:val="24"/>
          <w:szCs w:val="24"/>
          <w:u w:val="single"/>
        </w:rPr>
        <w:t>https://workprogram.edsoo.ru/templates/415#_ftn1</w: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end"/>
      </w:r>
      <w:bookmarkEnd w:id="8"/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СИСТЕМАТИЧЕСКИЙ КУРС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Фонетика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Графика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pStyle w:val="Normal"/>
        <w:spacing w:lineRule="exact" w:line="264" w:before="0" w:after="0"/>
        <w:ind w:firstLine="600"/>
        <w:jc w:val="left"/>
        <w:rPr/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Орфоэпия</w:t>
      </w:r>
      <w:r>
        <w:fldChar w:fldCharType="begin"/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separate"/>
      </w:r>
      <w:bookmarkStart w:id="9" w:name="_ftnref13"/>
      <w:r>
        <w:rPr>
          <w:rFonts w:ascii="Times New Roman" w:hAnsi="Times New Roman"/>
          <w:b/>
          <w:i w:val="false"/>
          <w:color w:val="0093FF"/>
          <w:sz w:val="24"/>
          <w:szCs w:val="24"/>
          <w:u w:val="single"/>
        </w:rPr>
        <w:t>https://workprogram.edsoo.ru/templates/415#_ftn1</w: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end"/>
      </w:r>
      <w:bookmarkEnd w:id="9"/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Лексика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Слово как единица языка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Выявление слов, значение которых требует уточнения.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Синтаксис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Предложение как единица языка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Орфография и пунктуация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правописания и их применение: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раздельное написание слов в предложении;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перенос слов (без учёта морфемного членения слова);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гласные после шипящих в сочетаниях жи, ши (в положении под ударением), ча, ща, чу, щу;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сочетания чк, чн;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Алгоритм списывания текста.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Развитие речи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Составление небольших рассказов на основе наблюдений.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Фонетика и графика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Парные и непарные по твёрдости </w:t>
        <w:noBreakHyphen/>
        <w:t xml:space="preserve"> мягкости согласные звуки.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Парные и непарные по звонкости </w:t>
        <w:noBreakHyphen/>
        <w:t xml:space="preserve"> глухости согласные звуки.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Качественная характеристика звука: гласный </w:t>
        <w:noBreakHyphen/>
        <w:t xml:space="preserve"> согласный; гласный ударный </w:t>
        <w:noBreakHyphen/>
        <w:t xml:space="preserve"> безударный; согласный твёрдый </w:t>
        <w:noBreakHyphen/>
        <w:t xml:space="preserve"> мягкий, парный </w:t>
        <w:noBreakHyphen/>
        <w:t xml:space="preserve"> непарный; согласный звонкий </w:t>
        <w:noBreakHyphen/>
        <w:t xml:space="preserve"> глухой, парный </w:t>
        <w:noBreakHyphen/>
        <w:t xml:space="preserve"> непарный.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Деление слов на слоги (в том числе при стечении согласных).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знания алфавита при работе со словарями.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pStyle w:val="Normal"/>
        <w:spacing w:lineRule="exact" w:line="264" w:before="0" w:after="0"/>
        <w:ind w:firstLine="600"/>
        <w:jc w:val="left"/>
        <w:rPr/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Орфоэпия</w:t>
      </w:r>
      <w:r>
        <w:fldChar w:fldCharType="begin"/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separate"/>
      </w:r>
      <w:bookmarkStart w:id="10" w:name="_ftnref14"/>
      <w:r>
        <w:rPr>
          <w:rFonts w:ascii="Times New Roman" w:hAnsi="Times New Roman"/>
          <w:b/>
          <w:i w:val="false"/>
          <w:color w:val="0093FF"/>
          <w:sz w:val="24"/>
          <w:szCs w:val="24"/>
          <w:u w:val="single"/>
        </w:rPr>
        <w:t>https://workprogram.edsoo.ru/templates/415#_ftn1</w: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end"/>
      </w:r>
      <w:bookmarkEnd w:id="10"/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Лексика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Наблюдение за использованием в речи синонимов, антонимов.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Состав слова (морфемика)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Морфология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Синтаксис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Орфография и пунктуация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правописания и их применение: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разделительный мягкий знак;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сочетания чт, щн, нч;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проверяемые безударные гласные в корне слова;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парные звонкие и глухие согласные в корне слова;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раздельное написание предлогов с именами существительными.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Развитие речи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Поздравление и поздравительная открытка.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Сведения о русском языке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Фонетика и графика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>
      <w:pPr>
        <w:pStyle w:val="Normal"/>
        <w:spacing w:lineRule="exact" w:line="264" w:before="0" w:after="0"/>
        <w:ind w:firstLine="600"/>
        <w:jc w:val="left"/>
        <w:rPr/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Орфоэпия</w:t>
      </w:r>
      <w:r>
        <w:fldChar w:fldCharType="begin"/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separate"/>
      </w:r>
      <w:bookmarkStart w:id="11" w:name="_ftnref15"/>
      <w:r>
        <w:rPr>
          <w:rFonts w:ascii="Times New Roman" w:hAnsi="Times New Roman"/>
          <w:b/>
          <w:i w:val="false"/>
          <w:color w:val="0093FF"/>
          <w:sz w:val="24"/>
          <w:szCs w:val="24"/>
          <w:u w:val="single"/>
        </w:rPr>
        <w:t>https://workprogram.edsoo.ru/templates/415#_ftn1</w: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end"/>
      </w:r>
      <w:bookmarkEnd w:id="11"/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Лексика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Повторение: лексическое значение слова.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Состав слова (морфемика)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Однокоренные слова и формы одного и того же слова. Корень, приставка, суффикс </w:t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Морфология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Части речи.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Частица не, её значение.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Синтаксис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Наблюдение за однородными членами предложения с союзами и, а, но и без союзов.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Орфография и пунктуация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правописания и их применение: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разделительный твёрдый знак;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непроизносимые согласные в корне слова;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мягкий знак после шипящих на конце имён существительных;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безударные гласные в падежных окончаниях имён прилагательных (на уровне наблюдения);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раздельное написание предлогов с личными местоимениями;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раздельное написание частицы не с глаголами.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Развитие речи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Жанр письма, объявления.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Сведения о русском языке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Фонетика и графика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pStyle w:val="Normal"/>
        <w:spacing w:lineRule="exact" w:line="264" w:before="0" w:after="0"/>
        <w:ind w:firstLine="600"/>
        <w:jc w:val="left"/>
        <w:rPr/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Орфоэпия</w:t>
      </w:r>
      <w:r>
        <w:fldChar w:fldCharType="begin"/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instrText> HYPERLINK "https://workprogram.edsoo.ru/templates/415" \l "_ftn1"</w:instrTex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separate"/>
      </w:r>
      <w:bookmarkStart w:id="12" w:name="_ftnref16"/>
      <w:r>
        <w:rPr>
          <w:rFonts w:ascii="Times New Roman" w:hAnsi="Times New Roman"/>
          <w:b/>
          <w:i w:val="false"/>
          <w:color w:val="0093FF"/>
          <w:sz w:val="24"/>
          <w:szCs w:val="24"/>
          <w:u w:val="single"/>
        </w:rPr>
        <w:t>https://workprogram.edsoo.ru/templates/415#_ftn1</w:t>
      </w:r>
      <w:r>
        <w:rPr>
          <w:sz w:val="24"/>
          <w:i w:val="false"/>
          <w:u w:val="single"/>
          <w:b/>
          <w:szCs w:val="24"/>
          <w:rFonts w:ascii="Times New Roman" w:hAnsi="Times New Roman"/>
          <w:color w:val="0093FF"/>
        </w:rPr>
        <w:fldChar w:fldCharType="end"/>
      </w:r>
      <w:bookmarkEnd w:id="12"/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Лексика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Состав слова (морфемика)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Основа слова.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 неизменяемых слов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Морфология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Части речи самостоятельные и служебные.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Предлог. Отличие предлогов от приставок (повторение).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Союз; союзы и, а, но в простых и сложных предложениях.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Частица не, её значение (повторение).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Синтаксис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Орфография и пунктуация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правописания и их применение: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безударные падежные окончания имён прилагательных;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мягкий знак после шипящих на конце глаголов в форме 2го лица единственного числа;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наличие или отсутствие мягкого знака в глаголах на -ться и -тся;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безударные личные окончания глаголов;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Развитие речи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Сочинение как вид письменной работы.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pStyle w:val="Normal"/>
        <w:spacing w:lineRule="exact" w:line="264" w:before="0" w:after="0"/>
        <w:ind w:left="120" w:hanging="0"/>
        <w:jc w:val="left"/>
        <w:rPr/>
      </w:pPr>
      <w:hyperlink w:anchor="_ftnref1">
        <w:bookmarkStart w:id="13" w:name="_ftn1"/>
        <w:r>
          <w:rPr>
            <w:rFonts w:ascii="Times New Roman" w:hAnsi="Times New Roman"/>
            <w:b w:val="false"/>
            <w:i w:val="false"/>
            <w:color w:val="0000FF"/>
            <w:sz w:val="24"/>
            <w:szCs w:val="24"/>
            <w:u w:val="single"/>
          </w:rPr>
          <w:t>#_ftnref1</w:t>
        </w:r>
      </w:hyperlink>
      <w:bookmarkEnd w:id="13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pStyle w:val="Normal"/>
        <w:spacing w:lineRule="exact" w:line="264" w:before="0" w:after="0"/>
        <w:ind w:left="120" w:hanging="0"/>
        <w:jc w:val="left"/>
        <w:rPr/>
      </w:pPr>
      <w:r>
        <w:fldChar w:fldCharType="begin"/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instrText> HYPERLINK "https://workprogram.edsoo.ru/templates/415" \l "_ftnref1"</w:instrText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fldChar w:fldCharType="separate"/>
      </w:r>
      <w:bookmarkStart w:id="14" w:name="_ftn11"/>
      <w:r>
        <w:rPr>
          <w:rFonts w:ascii="Times New Roman" w:hAnsi="Times New Roman"/>
          <w:b w:val="false"/>
          <w:i w:val="false"/>
          <w:color w:val="0093FF"/>
          <w:sz w:val="24"/>
          <w:szCs w:val="24"/>
          <w:u w:val="single"/>
          <w:shd w:fill="FFFFFF" w:val="clear"/>
        </w:rPr>
        <w:t>https://workprogram.edsoo.ru/templates/415#_ftnref1</w:t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fldChar w:fldCharType="end"/>
      </w:r>
      <w:bookmarkEnd w:id="14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>
      <w:pPr>
        <w:pStyle w:val="Normal"/>
        <w:spacing w:lineRule="exact" w:line="264" w:before="0" w:after="0"/>
        <w:ind w:left="120" w:hanging="0"/>
        <w:jc w:val="left"/>
        <w:rPr/>
      </w:pPr>
      <w:r>
        <w:fldChar w:fldCharType="begin"/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instrText> HYPERLINK "https://workprogram.edsoo.ru/templates/415" \l "_ftnref1"</w:instrText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fldChar w:fldCharType="separate"/>
      </w:r>
      <w:bookmarkStart w:id="15" w:name="_ftn12"/>
      <w:r>
        <w:rPr>
          <w:rFonts w:ascii="Times New Roman" w:hAnsi="Times New Roman"/>
          <w:b w:val="false"/>
          <w:i w:val="false"/>
          <w:color w:val="0093FF"/>
          <w:sz w:val="24"/>
          <w:szCs w:val="24"/>
          <w:u w:val="single"/>
          <w:shd w:fill="FFFFFF" w:val="clear"/>
        </w:rPr>
        <w:t>https://workprogram.edsoo.ru/templates/415#_ftnref1</w:t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fldChar w:fldCharType="end"/>
      </w:r>
      <w:bookmarkEnd w:id="15"/>
      <w:r>
        <w:rPr>
          <w:rFonts w:ascii="Times New Roman" w:hAnsi="Times New Roman"/>
          <w:b w:val="false"/>
          <w:i w:val="false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ectPr>
          <w:footerReference w:type="default" r:id="rId4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left"/>
        <w:rPr/>
      </w:pPr>
      <w:r>
        <w:fldChar w:fldCharType="begin"/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instrText> HYPERLINK "https://workprogram.edsoo.ru/templates/415" \l "_ftnref1"</w:instrText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fldChar w:fldCharType="separate"/>
      </w:r>
      <w:bookmarkStart w:id="16" w:name="_ftn13"/>
      <w:r>
        <w:rPr>
          <w:rFonts w:ascii="Times New Roman" w:hAnsi="Times New Roman"/>
          <w:b w:val="false"/>
          <w:i w:val="false"/>
          <w:color w:val="0093FF"/>
          <w:sz w:val="24"/>
          <w:szCs w:val="24"/>
          <w:u w:val="single"/>
          <w:shd w:fill="FFFFFF" w:val="clear"/>
        </w:rPr>
        <w:t>https://workprogram.edsoo.ru/templates/415#_ftnref1</w:t>
      </w:r>
      <w:r>
        <w:rPr>
          <w:sz w:val="24"/>
          <w:i w:val="false"/>
          <w:u w:val="single"/>
          <w:b w:val="false"/>
          <w:shd w:fill="FFFFFF" w:val="clear"/>
          <w:szCs w:val="24"/>
          <w:rFonts w:ascii="Times New Roman" w:hAnsi="Times New Roman"/>
          <w:color w:val="0093FF"/>
        </w:rPr>
        <w:fldChar w:fldCharType="end"/>
      </w:r>
      <w:bookmarkEnd w:id="16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  <w:bookmarkStart w:id="17" w:name="block-286627851"/>
      <w:bookmarkStart w:id="18" w:name="block-28662785"/>
      <w:bookmarkEnd w:id="17"/>
      <w:bookmarkEnd w:id="18"/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ПЛАНИРУЕМЫЕ ОБРАЗОВАТЕЛЬНЫЕ РЕЗУЛЬТАТЫ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ЛИЧНОСТНЫЕ РЕЗУЛЬТАТЫ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неприятие действий, приносящих вред природе;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признавать возможность существования разных точек зрения;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корректно и аргументированно высказывать своё мнение;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выстраивать последовательность выбранных действий.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: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устанавливать причины успеха (неудач) учебной деятельности;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pStyle w:val="Normal"/>
        <w:spacing w:lineRule="exact" w:line="264" w:before="0" w:after="0"/>
        <w:ind w:firstLine="6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совместной деятельности: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ответственно выполнять свою часть работы;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оценивать свой вклад в общий результат;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1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 концу обучения в первом классе обучающийся научится: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вычленять звуки из слова;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и гласный звук );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ударные и безударные гласные звуки;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понятия «звук» и «буква»;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прослушанный текст;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составлять предложение из набора форм слов;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обучающийся научится: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осознавать язык как основное средство общения;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однокоренные слова;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выделять в слове корень (простые случаи);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выделять в слове окончание;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слова, отвечающие на вопросы «кто?», «что?»;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обучающийся научится: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производить звукобуквенный анализ слова (в словах с орфограммами; без транскрибирования);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значение слова в тексте;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  <w:noBreakHyphen/>
        <w:t xml:space="preserve"> по родам;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личные местоимения (в начальной форме);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предлоги и приставки;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и исправлять ошибки на изученные правила, описки;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ключевые слова в тексте;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тему текста и основную мысль текста;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уточнять значение слова с помощью толкового словаря.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научится:</w:t>
      </w:r>
    </w:p>
    <w:p>
      <w:pPr>
        <w:pStyle w:val="Normal"/>
        <w:spacing w:lineRule="exact" w:line="264"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объяснять роль языка как основного средства общения;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проводить звукобуквенный разбор слов (в соответствии с предложенным в учебнике алгоритмом);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предложение, словосочетание и слово;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производить синтаксический разбор простого предложения;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правильно списывать тексты объёмом не более 85 слов;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корректировать порядок предложений и частей текста;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составлять план к заданным текстам;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подробный пересказ текста (устно и письменно);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выборочный пересказ текста (устно);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>
      <w:pPr>
        <w:sectPr>
          <w:footerReference w:type="default" r:id="rId5"/>
          <w:type w:val="nextPage"/>
          <w:pgSz w:w="11906" w:h="16383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18"/>
        </w:numPr>
        <w:spacing w:lineRule="exact" w:line="264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  <w:bookmarkStart w:id="19" w:name="block-286627831"/>
      <w:bookmarkStart w:id="20" w:name="block-28662783"/>
      <w:bookmarkEnd w:id="19"/>
      <w:bookmarkEnd w:id="20"/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69"/>
        <w:gridCol w:w="2080"/>
        <w:gridCol w:w="1492"/>
        <w:gridCol w:w="2541"/>
        <w:gridCol w:w="2659"/>
        <w:gridCol w:w="4052"/>
      </w:tblGrid>
      <w:tr>
        <w:trPr>
          <w:trHeight w:val="144" w:hRule="atLeast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Обучение грамоте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70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1"/>
        <w:gridCol w:w="2080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1"/>
        <w:gridCol w:w="2080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1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1"/>
        <w:gridCol w:w="2080"/>
        <w:gridCol w:w="1501"/>
        <w:gridCol w:w="2550"/>
        <w:gridCol w:w="2666"/>
        <w:gridCol w:w="4075"/>
      </w:tblGrid>
      <w:tr>
        <w:trPr>
          <w:trHeight w:val="144" w:hRule="atLeast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25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2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21" w:name="block-28662784"/>
      <w:bookmarkStart w:id="22" w:name="block-28662784"/>
      <w:bookmarkEnd w:id="22"/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предложения из слов. Работа с предложением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Звуки речи. Интонационное выделение звука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Определяем самый частый звук в стихотворении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Различаем первые звуки в словах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Устанавливаем последовательность звуков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Сравниваем слова, различающиеся одним звуком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буквы, обозначающие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Различаем звонкие и глухие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Подбор слов, соответствующих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Й, 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Построение моделей звукового состава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Обобщаем знания о согласных звуках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Раздельное написание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Язык как основное средство человеческого общения.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Речь как основная форма общения между людьми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как единица языка.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отвечающие на вопросы какой?, какая? какое?, какие?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отвечающие на вопросы что делать?, что сделать?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умение задать вопрос к слову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в тексте за словами, близкими по значению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Звуки речи. Гласные и согласные звуки, их различение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ударные и безударные. Ударение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сочетаний чк, чн. Шипящие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Как составить предложение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2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лексика: о происхождении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Подбор заголовков к предложенным текстам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Значение слова в словаре и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по разделу «Лексика»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лексика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Однокоренные (родственные) слова.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 как общая часть родственных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формы слова с помощью окончания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изменяемых и неизменяемых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Приставка как часть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Суффикс как часть слова: наблюдение за значением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Перенос слов по слогам: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Единообразное написание гласных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Непроверяемые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Парные и непарные по твёрдости - мягкости согласные звуки. Согласный звук и буква И краткое. Твёрдые и мягкие согласные звуки и буквы для их обозначения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Сочетания чк, чн, чт, щн, нч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Парные и непарные по звонкости-глухости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Способы проверки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писать буквы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писать буквы гласных 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Использование на письме разделительных ъ и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 : вопросы («кто?», «что?»)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Употребление прописной и строчной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изменение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значение. Для чего нужны глаголы в нашей речи?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вопросы «что делать?», «что сделать?»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Роль глаголов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правила (орфограммы корня)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орфограммы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Предлог. Отличие предлогов от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части речи.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текстов-описаний 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28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https://m.edsoo.ru/f841ebc8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https://m.edsoo.ru/f84228ae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https://m.edsoo.ru/f8422d40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https://m.edsoo.ru/f8422d40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https://m.edsoo.ru/f84239ca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https://m.edsoo.ru/f8423682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https://m.edsoo.ru/f8423826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видах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https://m.edsoo.ru/f8428268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https://m.edsoo.ru/f8423682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https://m.edsoo.ru/f8423d3a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https://m.edsoo.ru/f84248ca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https://m.edsoo.ru/f8424a96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https://m.edsoo.ru/f8424d3e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https://m.edsoo.ru/f84252c0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https://m.edsoo.ru/f8426be8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https://m.edsoo.ru/f8426dd2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Однородные члены предложения с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https://m.edsoo.ru/f8422ac0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https://m.edsoo.ru/f8444bfc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https://m.edsoo.ru/f841f168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https://m.edsoo.ru/f841f938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https://m.edsoo.ru/f841f50a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значениями слов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Устаревшие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https://m.edsoo.ru/f841f708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https://m.edsoo.ru/f843157a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https://m.edsoo.ru/f84437ca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https://m.edsoo.ru/f8421468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https://m.edsoo.ru/f841fe24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https://m.edsoo.ru/f842009a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https://m.edsoo.ru/f8423f9c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Соотношение звукового и буквенного состава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https://m.edsoo.ru/f84209d2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https://m.edsoo.ru/f84234ca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https://m.edsoo.ru/f8421238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https://m.edsoo.ru/f8426080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https://m.edsoo.ru/f842c110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Однокоренные слова и формы одного и того же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Корень, приставка, суффикс — значимые части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https://m.edsoo.ru/f84219d6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https://m.edsoo.ru/f84222d2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https://m.edsoo.ru/f84300e4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https://m.edsoo.ru/f84220ca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https://m.edsoo.ru/f8426238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https://m.edsoo.ru/f8421e54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https://m.edsoo.ru/f8428c7c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Непроизносимые согласные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https://m.edsoo.ru/f842da88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https://m.edsoo.ru/f842dcb8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https://m.edsoo.ru/f842df92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удвоенными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Написание текста по заданному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https://m.edsoo.ru/f8421c24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https://m.edsoo.ru/f842b648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Закрепляем правописание суффиксов и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Продолжаем учиться писать приставки: пишем приставки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https://m.edsoo.ru/f8424190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https://m.edsoo.ru/f8430904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Объясняющий диктант: повторение правил правописания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https://m.edsoo.ru/f84276d8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https://m.edsoo.ru/f8427d36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https://m.edsoo.ru/f842730e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https://m.edsoo.ru/f8424f28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https://m.edsoo.ru/f8422494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https://m.edsoo.ru/f84228ae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Ознакомительное чтение: когда оно нужно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https://m.edsoo.ru/f8428aec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https://m.edsoo.ru/f842c750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https://m.edsoo.ru/f84296c2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https://m.edsoo.ru/f8429ec4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https://m.edsoo.ru/f84291f4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Мягкий знак после шипящих на конце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https://m.edsoo.ru/f8429906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https://m.edsoo.ru/f8429cd0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https://m.edsoo.ru/f8429adc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https://m.edsoo.ru/f842900a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https://m.edsoo.ru/f842a086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именительный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https://m.edsoo.ru/f842a23e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родительный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https://m.edsoo.ru/f842b152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дательный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https://m.edsoo.ru/f842b878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поздравительную открытку к празднику 8 Марта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https://m.edsoo.ru/f8430904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винительный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творительный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https://m.edsoo.ru/f842ba62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предложный падеж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https://m.edsoo.ru/f842bd28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1, 2,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https://m.edsoo.ru/f842bf44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https://m.edsoo.ru/f8428e2a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https://m.edsoo.ru/f842c32c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https://m.edsoo.ru/f842c53e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https://m.edsoo.ru/f842c958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https://m.edsoo.ru/f842cb2e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https://m.edsoo.ru/f842d240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https://m.edsoo.ru/f842d47a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https://m.edsoo.ru/f842e38e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https://m.edsoo.ru/f842d682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https://m.edsoo.ru/f842e56e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https://m.edsoo.ru/f842d894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https://m.edsoo.ru/f842e974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https://m.edsoo.ru/f842e758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https://m.edsoo.ru/f842f036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https://m.edsoo.ru/f842edb6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https://m.edsoo.ru/f842f3a6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https://m.edsoo.ru/f842fbda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значениями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https://m.edsoo.ru/f842f6f8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https://m.edsoo.ru/f842fa4a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https://m.edsoo.ru/f842fea0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https://m.edsoo.ru/f8430332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https://m.edsoo.ru/f8430ff8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https://m.edsoo.ru/f84311d8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https://m.edsoo.ru/f84313a4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https://m.edsoo.ru/f8431746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https://m.edsoo.ru/f843191c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https://m.edsoo.ru/f8431d40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Употребление личных местоимений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https://m.edsoo.ru/f8431b06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https://m.edsoo.ru/f843233a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https://m.edsoo.ru/f84324ac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https://m.edsoo.ru/f843260a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https://m.edsoo.ru/f84321b4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общее значение, вопросы,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https://m.edsoo.ru/f8432768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https://m.edsoo.ru/f8432a1a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https://m.edsoo.ru/f8432d80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https://m.edsoo.ru/f843303c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https://m.edsoo.ru/f8433500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https://m.edsoo.ru/f843337a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https://m.edsoo.ru/f8433e88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https://m.edsoo.ru/f8434072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https://m.edsoo.ru/f843422a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https://m.edsoo.ru/f84343e2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https://m.edsoo.ru/f8434784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https://m.edsoo.ru/f8433cda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https://m.edsoo.ru/f8433924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https://m.edsoo.ru/f8433af0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систематизация изученного в 3 классе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https://m.edsoo.ru/f8434c84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https://m.edsoo.ru/f8423b6e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https://m.edsoo.ru/f8425cca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https://m.edsoo.ru/f8425ea0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https://m.edsoo.ru/f8434dd8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https://m.edsoo.ru/f841ef10</w:t>
              </w:r>
            </w:hyperlink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173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https://m.edsoo.ru/f8434f36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Текст: тема и основная мысль. Текст и его план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https://m.edsoo.ru/f843565c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https://m.edsoo.ru/f843565c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https://m.edsoo.ru/f84452d2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https://m.edsoo.ru/f84452d2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https://m.edsoo.ru/f8437a56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https://m.edsoo.ru/f8443586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собственный текст по предложенному заголовку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https://m.edsoo.ru/f8443a04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https://m.edsoo.ru/f8435af8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https://m.edsoo.ru/f8435af8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https://m.edsoo.ru/f8435c42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https://m.edsoo.ru/f84359a4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https://m.edsoo.ru/fa251244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https://m.edsoo.ru/f8436034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словосочетании: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https://m.edsoo.ru/fa2513de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https://m.edsoo.ru/f84359a4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https://m.edsoo.ru/f8441466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https://m.edsoo.ru/fa251244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https://m.edsoo.ru/f8438e60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https://m.edsoo.ru/f8438e60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https://m.edsoo.ru/f8427ef8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https://m.edsoo.ru/f842809c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https://m.edsoo.ru/f8445822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Запятая между однородными членами.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https://m.edsoo.ru/f84391a8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https://m.edsoo.ru/f84391a8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https://m.edsoo.ru/f844436e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https://m.edsoo.ru/f84445f8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https://m.edsoo.ru/f84444d6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Сложные предложения с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https://m.edsoo.ru/f84448dc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Союзы и, а, но в простых и сложных предложениях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https://m.edsoo.ru/f8444ada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https://m.edsoo.ru/f8444bfc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Сложные предложения без союзов.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https://m.edsoo.ru/f8444f3a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Предложения с прямой 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https://m.edsoo.ru/f84453f4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https://m.edsoo.ru/f84391a8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https://m.edsoo.ru/f843876c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https://m.edsoo.ru/f8436656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https://m.edsoo.ru/f8436818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https://m.edsoo.ru/f84274ee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использованием в речи фразеологизмов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https://m.edsoo.ru/f843698a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https://m.edsoo.ru/f8436b10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https://m.edsoo.ru/f8436caa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https://m.edsoo.ru/f8436ffc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разбор слова по составу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https://m.edsoo.ru/f8445a70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https://m.edsoo.ru/f84378da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Обобщение: самостоятельные и служебные части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https://m.edsoo.ru/f84383ca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Наречие: значение, вопросы,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https://m.edsoo.ru/f844304a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образуются наречия. Виды наречий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https://m.edsoo.ru/f8443180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https://m.edsoo.ru/f8443298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https://m.edsoo.ru/f8439a86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https://m.edsoo.ru/f8439ff4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1, 2,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https://m.edsoo.ru/f8439e64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Падежные окончания имен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https://m.edsoo.ru/f84371d2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Падежные окончания имен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https://m.edsoo.ru/f8437344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Падежные окончания имен существительных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https://m.edsoo.ru/f84374ac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https://m.edsoo.ru/f84371d2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https://m.edsoo.ru/f8437344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https://m.edsoo.ru/f84374ac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https://m.edsoo.ru/f843a2c4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https://m.edsoo.ru/f843a67a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https://m.edsoo.ru/f843a95e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https://m.edsoo.ru/f8437768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https://m.edsoo.ru/f8437c72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https://m.edsoo.ru/f843ac10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пересказывать: выборочный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https://m.edsoo.ru/f843aabc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https://m.edsoo.ru/f843a152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https://m.edsoo.ru/f843760a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подробный пересказ текста. Изложение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https://m.edsoo.ru/f84401e2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https://m.edsoo.ru/f843ad5a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https://m.edsoo.ru/f843afda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https://m.edsoo.ru/f843b818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https://m.edsoo.ru/f8438122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https://m.edsoo.ru/f843bc28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https://m.edsoo.ru/f843966c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https://m.edsoo.ru/f843c984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https://m.edsoo.ru/f843c7c2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https://m.edsoo.ru/f843b67e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https://m.edsoo.ru/f843caec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https://m.edsoo.ru/f843c42a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https://m.edsoo.ru/f843c42a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https://m.edsoo.ru/f843f67a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https://m.edsoo.ru/f8438276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https://m.edsoo.ru/f843617e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https://m.edsoo.ru/f843508a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имён прилагательных: падежные окончания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https://m.edsoo.ru/f843cc40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https://m.edsoo.ru/f843cda8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https://m.edsoo.ru/f843cefc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текст по предложенному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https://m.edsoo.ru/f843d424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https://m.edsoo.ru/f843d5a0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https://m.edsoo.ru/f843d6f4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https://m.edsoo.ru/f843d866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https://m.edsoo.ru/f843dce4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https://m.edsoo.ru/f843f210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сочинение-отзыв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https://m.edsoo.ru/f84419e8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Настоящее, прошедшее и 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https://m.edsoo.ru/f84354ea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разбора глаголов по составу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https://m.edsoo.ru/f84422b2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https://m.edsoo.ru/f8442dd4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https://m.edsoo.ru/f844168c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Спряжение глаголов: изменение по лицам и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https://m.edsoo.ru/f843f7c4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https://m.edsoo.ru/f843f90e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https://m.edsoo.ru/f843fa44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I и II спряжение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https://m.edsoo.ru/f84402f0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https://m.edsoo.ru/f8440408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окончания глаголов I и II спряжения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https://m.edsoo.ru/f844052a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Способы определения I и II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определения I и II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https://m.edsoo.ru/f84410a6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https://m.edsoo.ru/f8440732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https://m.edsoo.ru/f844087c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личные окончания глаголов: трудные случаи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https://m.edsoo.ru/f8440a2a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https://m.edsoo.ru/f843fb98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глаголов на -ться и –тся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https://m.edsoo.ru/f843fcd8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глаголов на -ться и –тся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https://m.edsoo.ru/f84400ac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Частица НЕ, её значение (повторение)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https://m.edsoo.ru/f843db72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https://m.edsoo.ru/f843bd72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личные окончания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личные окончания глаголов: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https://m.edsoo.ru/f844179a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https://m.edsoo.ru/f8442078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https://m.edsoo.ru/f8442cb2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https://m.edsoo.ru/fa25110e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https://m.edsoo.ru/f8442b90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https://m.edsoo.ru/f844157e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морфология. Проверь себя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https://m.edsoo.ru/f8436e12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https://m.edsoo.ru/f8439306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подробный пересказ текста. Изложение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https://m.edsoo.ru/f84418c6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https://m.edsoo.ru/f843d9e2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изученные правила правописания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https://m.edsoo.ru/f84424ec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написанием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https://m.edsoo.ru/fa251c12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https://m.edsoo.ru/fa251956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https://m.edsoo.ru/f8442a6e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пересказывать: подробный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https://m.edsoo.ru/f84423d4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Характеристика звуков русского языка. Звуки и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https://m.edsoo.ru/f843639a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https://m.edsoo.ru/f84364e4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https://m.edsoo.ru/fa251d48</w:t>
              </w:r>
            </w:hyperlink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320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footerReference w:type="default" r:id="rId321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23" w:name="block-28662787"/>
      <w:bookmarkStart w:id="24" w:name="block-28662787"/>
      <w:bookmarkEnd w:id="24"/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ВАРИАНТ 2. ДЛЯ САМОСТОЯТЕЛЬНОГО КОНСТРУИРОВАНИЯ ПОУРОЧНОГО ПЛАНИРОВАНИЯ 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слова и обозначаемого им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как объекта изучения, материала для анализа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Звуки речи. Интонационное выделение звука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Определяем самый частый звук в стихотворении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Различаем первые звуки в словах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Устанавливаем последовательность звуков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Сравниваем слова, различающиеся одним звуком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А,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Я, 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О, 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Ё, ё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У, 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Ю, 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Э, э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Построение моделей звукового состава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Е, 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И,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буквы, обозначающие 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М, 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Н, 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Р, 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Л, 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Й, 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Й, 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Г, 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К, 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Подбор слов, соответствующих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З, 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С, 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Д, 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Т, 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Б, 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П, п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умение проводить звуковой анализ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В, 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Ф, ф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Различаем звонкие и глухие согласные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Ж, ж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Ш, ш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Ч, 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Щ, щ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Х, 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написания строчной и заглавной букв Ц, 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Обобщаем знания о согласных звуках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Раздельное написание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Как правильно записать 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Когда нужен перенос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Перенос слов со строки на строку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Как составить предложение из набора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Язык как основное средство человеческого общения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Речь как основная форма общения между людьми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Ситуации общения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отвечающие на вопросы кто?, что?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отвечающие на вопросы какой?, какая? какое?, какие?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правила переноса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умение задать вопрос к слову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в тексте за словами, близкими по значению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значениями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отвечающие на вопросы что делать?, что сделать?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и предложение: сходство и различие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представление о родственных словах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Функции букв е, ё, ю, я,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Слова, близкие по значению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предложений из набора форм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обращение с просьбой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Звуки речи. Гласные и согласные звуки, их различение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Речевой этикет: ситуация благодарности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ударные и безударные. Ударение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Обучение приемам самопроверки после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сочетаний чк, чн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правописания слов с сочетаниями чк, чн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322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Парные и непарные по твёрдости - мягкости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Гласные после шипящих в сочетаниях ча, ща, чу, щу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Сочетания чк, чн, чт, щн, нч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Парные и непарные по звонкости - глухости согласные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Использование на письме разделительных ъ и 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Перенос слов по слогам: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Выбор языковых средств для ответа на заданный вопрос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Выбор языковых средств для выражения собственного мнения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формы слова с помощью окончания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изменяемых и неизменяемых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Однокоренные (родственные) слова.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устного рассказа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 как общая часть родственных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Единообразное написание гласных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Непроверяемые гласные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Способы проверки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писать буквы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Суффикс как часть слова: наблюдение за значением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Приставка как часть слова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писать буквы гласных и согласных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орфограммы в корне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устного рассказа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Значение слова в словаре и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по разделу «Лексика»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лексика: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лексика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Диктант на изученные правила (орфограммы корня)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Подбор заголовков к предложенным текстам.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Последовательность частей текста (абзацев)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Употребление прописной и строчной буквы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вопросы («кто?», «что?»)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изменение по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вопросы «что делать?», «что сделать?»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Единственное и множественное число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Предлог. Отличие предлогов от приставок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части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текстов-описаний и текстов-повествований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323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55"/>
        <w:gridCol w:w="2959"/>
        <w:gridCol w:w="1152"/>
        <w:gridCol w:w="2142"/>
        <w:gridCol w:w="2286"/>
        <w:gridCol w:w="1617"/>
        <w:gridCol w:w="2782"/>
      </w:tblGrid>
      <w:tr>
        <w:trPr>
          <w:trHeight w:val="144" w:hRule="atLeast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https://m.edsoo.ru/f841ebc8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https://m.edsoo.ru/f841ef9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https://m.edsoo.ru/f841fb4a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https://m.edsoo.ru/f841f168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https://m.edsoo.ru/f841f938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значениями слов в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https://m.edsoo.ru/f841f708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https://m.edsoo.ru/f841f50a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Устаревшие слова (наблюдение)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https://m.edsoo.ru/f841f35c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https://m.edsoo.ru/f8421238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https://m.edsoo.ru/f8421800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Однокоренные слова и формы одного и того же слова.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https://m.edsoo.ru/f842163e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Корень, приставка, суффикс – значимые части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https://m.edsoo.ru/f84219d6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https://m.edsoo.ru/f8421c24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https://m.edsoo.ru/f84220ca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https://m.edsoo.ru/f84222d2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https://m.edsoo.ru/f84284ac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https://m.edsoo.ru/f8428aec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https://m.edsoo.ru/f84291f4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https://m.edsoo.ru/f84293ca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https://m.edsoo.ru/f84296c2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https://m.edsoo.ru/f8429ec4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https://m.edsoo.ru/f842a086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именительный падеж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https://m.edsoo.ru/f842a23e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родительный падеж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https://m.edsoo.ru/f842b152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дательный падеж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https://m.edsoo.ru/f842b878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винительный падеж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https://m.edsoo.ru/f842a23e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творительный падеж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https://m.edsoo.ru/f842ba62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 имён существительных: предложный падеж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https://m.edsoo.ru/f842bd28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https://m.edsoo.ru/f842bf44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1-го, 2-го, 3-го склонения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https://m.edsoo.ru/f842c110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одушевлённые и неодушевлённые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https://m.edsoo.ru/f842c750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об имени существительном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https://m.edsoo.ru/f842e56e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https://m.edsoo.ru/f842e758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https://m.edsoo.ru/f842f036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https://m.edsoo.ru/f842edb6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https://m.edsoo.ru/f842f3a6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https://m.edsoo.ru/f842fbda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https://m.edsoo.ru/f8430526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значениями имён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https://m.edsoo.ru/f8430710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https://m.edsoo.ru/f8430ff8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https://m.edsoo.ru/f84313a4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https://m.edsoo.ru/f8431746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https://m.edsoo.ru/f843191c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Употребление личных местоимений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https://m.edsoo.ru/f84321b4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общее значение, вопросы, употребление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https://m.edsoo.ru/f8432768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https://m.edsoo.ru/f8432a1a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https://m.edsoo.ru/f8432d80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https://m.edsoo.ru/f843303c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https://m.edsoo.ru/f8433500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https://m.edsoo.ru/f843337a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https://m.edsoo.ru/f8434072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https://m.edsoo.ru/f84343e2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систематизация изученного в 3 классе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https://m.edsoo.ru/f84287ae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https://m.edsoo.ru/f8423826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видах предложений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https://m.edsoo.ru/f8428268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https://m.edsoo.ru/f8423682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https://m.edsoo.ru/f8423d3a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https://m.edsoo.ru/f84248ca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https://m.edsoo.ru/f8424a96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https://m.edsoo.ru/f8424532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https://m.edsoo.ru/f84252c0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https://m.edsoo.ru/f8426be8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https://m.edsoo.ru/f8426dd2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Однородные члены предложения с союзами и, а, но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https://m.edsoo.ru/f8426f80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отработка темы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отработка темы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https://m.edsoo.ru/f842009a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https://m.edsoo.ru/f8428c7c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https://m.edsoo.ru/f8422494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https://m.edsoo.ru/f8425cca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https://m.edsoo.ru/f8423f9c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https://m.edsoo.ru/f842b42c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https://m.edsoo.ru/f842b648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https://m.edsoo.ru/f8425ea0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https://m.edsoo.ru/f84276d8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https://m.edsoo.ru/f8427d36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https://m.edsoo.ru/f8426080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https://m.edsoo.ru/f842da88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Непроизносимые согласные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правописания слов с удвоенными согласными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https://m.edsoo.ru/f842a6b2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Продолжаем учиться писать приставки: пишем приставки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https://m.edsoo.ru/f8424190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Мягкий знак после шипящих на конце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https://m.edsoo.ru/f8429906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https://m.edsoo.ru/f842c32c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https://m.edsoo.ru/f842c53e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https://m.edsoo.ru/f842c958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https://m.edsoo.ru/f842cb2e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https://m.edsoo.ru/f842d240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https://m.edsoo.ru/f842d47a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https://m.edsoo.ru/f842e38e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https://m.edsoo.ru/f842d682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https://m.edsoo.ru/f842d894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https://m.edsoo.ru/f842e974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https://m.edsoo.ru/f842fa4a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;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https://m.edsoo.ru/f842f1f8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https://m.edsoo.ru/f842fea0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;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https://m.edsoo.ru/f8430332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https://m.edsoo.ru/f843233a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https://m.edsoo.ru/f8433af0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https://m.edsoo.ru/f8434784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https://m.edsoo.ru/f8434c84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https://m.edsoo.ru/f8434a54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https://m.edsoo.ru/f84228ae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https://m.edsoo.ru/f8422d40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https://m.edsoo.ru/f8423038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https://m.edsoo.ru/f8422ac0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https://m.edsoo.ru/f84239ca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https://m.edsoo.ru/f8423b6e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https://m.edsoo.ru/f8427142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https://m.edsoo.ru/f84250e0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https://m.edsoo.ru/f8430904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https://m.edsoo.ru/f8423272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https://m.edsoo.ru/f8424f28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Продолжаем учиться составлять план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https://m.edsoo.ru/f84234ca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https://m.edsoo.ru/f842900a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https://m.edsoo.ru/f842900a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Написание текста по заданному плану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https://m.edsoo.ru/f8426238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связью предложений в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https://m.edsoo.ru/f8433cda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Создание собственных текстов-описаний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Создание собственных текстов-рассуждений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https://m.edsoo.ru/f841ef10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Ознакомительное чтение: когда оно нужно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https://m.edsoo.ru/f843157a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447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8"/>
        <w:gridCol w:w="3040"/>
        <w:gridCol w:w="1136"/>
        <w:gridCol w:w="2127"/>
        <w:gridCol w:w="2272"/>
        <w:gridCol w:w="1604"/>
        <w:gridCol w:w="2766"/>
      </w:tblGrid>
      <w:tr>
        <w:trPr>
          <w:trHeight w:val="144" w:hRule="atLeast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Русский язык как язык межнационального общения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https://m.edsoo.ru/f8434f36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https://m.edsoo.ru/f843639a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https://m.edsoo.ru/f84364e4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https://m.edsoo.ru/f8436818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https://m.edsoo.ru/fa250646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использованием в речи фразеологизмов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https://m.edsoo.ru/f843698a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https://m.edsoo.ru/f8436b10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https://m.edsoo.ru/f8436caa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Неизменяемые слова: состав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https://m.edsoo.ru/f8436ffc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разбор слова по составу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https://m.edsoo.ru/f8445a70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Имена существительные 1-го, 2-го, 3-го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https://m.edsoo.ru/f8436e12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Падежные окончания имён существительных 1-го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https://m.edsoo.ru/f8439ff4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https://m.edsoo.ru/f843ac10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https://m.edsoo.ru/f8438276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https://m.edsoo.ru/f8437fb0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https://m.edsoo.ru/f843b818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https://m.edsoo.ru/f843c984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https://m.edsoo.ru/f843caec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https://m.edsoo.ru/f843cc40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https://m.edsoo.ru/f843cda8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https://m.edsoo.ru/f843cefc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https://m.edsoo.ru/f843d866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https://m.edsoo.ru/f843dce4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https://m.edsoo.ru/f843f210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https://m.edsoo.ru/fa25110e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Спряжение глаголов: изменение по лицам и числам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https://m.edsoo.ru/f843f7c4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I и II спряжение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https://m.edsoo.ru/f8440408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Личные окончания глаголов I и II спряжения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https://m.edsoo.ru/f844052a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Способы определения I и II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способов определения I и II спряжения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https://m.edsoo.ru/f844168c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Настоящее, прошедшее, будущее время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разбора глаголов по составу слова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https://m.edsoo.ru/f8442b90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https://m.edsoo.ru/f8442cb2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https://m.edsoo.ru/f843db72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Наречие: значение, вопросы, употребление в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https://m.edsoo.ru/f844304a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образуются наречия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https://m.edsoo.ru/f8443180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https://m.edsoo.ru/fa250cea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Союзы и, а, но в простых и сложных предложениях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https://m.edsoo.ru/f84445f8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Обобщение: самостоятельные и служебные части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https://m.edsoo.ru/f84383ca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https://m.edsoo.ru/fa250a60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;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https://m.edsoo.ru/fa250baa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«Глагол» Повелительное наклонение глагола: наблюдение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;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«Глагол» Образование повелительного наклонения глагола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https://m.edsoo.ru/f844369e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https://m.edsoo.ru/f84437ca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https://m.edsoo.ru/fa251244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https://m.edsoo.ru/fa2513de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https://m.edsoo.ru/f8435af7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https://m.edsoo.ru/f8435af8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https://m.edsoo.ru/f8435c42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https://m.edsoo.ru/f8438e60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Предложение и словосочетание: сходство и различие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https://m.edsoo.ru/f8443b1c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https://m.edsoo.ru/f8443c3e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https://m.edsoo.ru/f8443ee6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Связь слов в словосочетании: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https://m.edsoo.ru/f8443dc4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https://m.edsoo.ru/f844436e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https://m.edsoo.ru/f84444d6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Сложные предложения с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https://m.edsoo.ru/f84448dc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Сложные предложения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https://m.edsoo.ru/f8444f3a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Предложения с прямой 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;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[[Библиотека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Правила правописания, изученные в 1-3 классах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Повторение правил правописания, изученных в 1-3 классах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https://m.edsoo.ru/f84378da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Правописание падежных окончаний имён существительных 1-го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https://m.edsoo.ru/f84371d2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https://m.edsoo.ru/f8437344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Правописание падежных окончаний имён существительных 3-го склонения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https://m.edsoo.ru/f84374ac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https://m.edsoo.ru/f843a67a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https://m.edsoo.ru/f8437c72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https://m.edsoo.ru/f843c42a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https://m.edsoo.ru/f843c7c2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https://m.edsoo.ru/f8438122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имён прилагательных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Раздельное написание личных местоимений с предлогами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глаголов на -ться и -тся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https://m.edsoo.ru/f843fcd8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глаголов на -ться и -тся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https://m.edsoo.ru/f843fa44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https://m.edsoo.ru/f843f90e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https://m.edsoo.ru/f8440732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https://m.edsoo.ru/f844087c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https://m.edsoo.ru/f84410a6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личные окончания глаголов: трудные случаи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личные окончания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Безударные личные окончания глаголов: обобщение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написания глаголов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https://m.edsoo.ru/f844157e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глаголов с орфограммами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https://m.edsoo.ru/f844179a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Отрабатываем правописание глаголов в прошедшем времени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https://m.edsoo.ru/f8442a6e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написанием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https://m.edsoo.ru/f8443298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https://m.edsoo.ru/fa251c12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https://m.edsoo.ru/f8439018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https://m.edsoo.ru/f84451ba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https://m.edsoo.ru/f84456e2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https://m.edsoo.ru/fa251adc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https://m.edsoo.ru/f84437ca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Речь: диалогическая и монологическая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https://m.edsoo.ru/f843508a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Особенности диалога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https://m.edsoo.ru/f8435378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Ситуации устного и письменного общения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https://m.edsoo.ru/f84351f2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https://m.edsoo.ru/f843d6f4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https://m.edsoo.ru/f84354ea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Можно ли по-разному читать один и тот же текст?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https://m.edsoo.ru/f843f67a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Текст: тема и основная мысль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https://m.edsoo.ru/f843565c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собственный текст по предложенному заголовку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текст по предложенному плану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Как сделать текст интереснее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https://m.edsoo.ru/f843966c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пересказывать: подробный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https://m.edsoo.ru/f84401e2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пересказывать: выборочный устный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https://m.edsoo.ru/f8441466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Сочинение как вид письменной работы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сочинение-отзыв по репродукции картины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https://m.edsoo.ru/f8441f4c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https://m.edsoo.ru/f843aabc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сочинение-повествование на тему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сочинение-описание на тему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https://m.edsoo.ru/f843b67e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https://m.edsoo.ru/f84418c6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Пишем сочинение-рассуждение на тему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https://m.edsoo.ru/f843bd72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4"/>
                  <w:szCs w:val="24"/>
                  <w:u w:val="single"/>
                </w:rPr>
                <w:t>https://m.edsoo.ru/f84401e2</w:t>
              </w:r>
            </w:hyperlink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554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76" w:before="71" w:after="0"/>
        <w:ind w:left="120" w:right="872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</w:t>
      </w:r>
      <w:r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ОБЕСПЕЧЕНИЕ ОБРАЗОВАТЕЛЬНОГО ПРОЦЕССА</w:t>
      </w:r>
    </w:p>
    <w:p>
      <w:pPr>
        <w:pStyle w:val="Normal"/>
        <w:spacing w:before="0" w:after="0"/>
        <w:ind w:left="12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ОБЯЗАТЕЛЬНЫЕ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УЧЕБНЫЕ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МАТЕРИАЛЫ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УЧЕНИКА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64" w:leader="none"/>
        </w:tabs>
        <w:spacing w:lineRule="auto" w:line="480" w:before="322" w:after="0"/>
        <w:ind w:left="120" w:right="638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Русский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язык.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Азбука: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1-й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класс: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учебник: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в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2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частях;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16-е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издание,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переработанное Горецкий В.Г., Кирюшкин В.А., Виноградская Л.А. и др. Акционерное общество</w:t>
      </w:r>
    </w:p>
    <w:p>
      <w:pPr>
        <w:pStyle w:val="Normal"/>
        <w:spacing w:before="0" w:after="0"/>
        <w:ind w:left="12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«Издательство</w:t>
      </w:r>
      <w:r>
        <w:rPr>
          <w:rFonts w:ascii="Times New Roman" w:hAnsi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pacing w:val="-2"/>
          <w:sz w:val="24"/>
          <w:szCs w:val="24"/>
        </w:rPr>
        <w:t>«Просвещение»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64" w:leader="none"/>
        </w:tabs>
        <w:spacing w:lineRule="auto" w:line="480" w:before="276" w:after="0"/>
        <w:ind w:left="120" w:right="1025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Русский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язык: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1-й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класс: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учебник;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15-е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издание,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переработанное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Канакина</w:t>
      </w:r>
      <w:r>
        <w:rPr>
          <w:rFonts w:ascii="Times New Roman" w:hAnsi="Times New Roman"/>
          <w:color w:val="333333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В.П., Горецкий В.Г. Акционерное общество «Издательство «Просвещение»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64" w:leader="none"/>
        </w:tabs>
        <w:spacing w:lineRule="auto" w:line="480" w:before="0" w:after="0"/>
        <w:ind w:left="120" w:right="45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Русский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язык: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2-й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класс: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учебник: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в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2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частях;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14-е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издание,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переработанное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Канакина В.П., Горецкий В.Г. Акционерное общество «Издательство «Просвещение»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64" w:leader="none"/>
        </w:tabs>
        <w:spacing w:lineRule="auto" w:line="480" w:before="0" w:after="0"/>
        <w:ind w:left="120" w:right="45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Русский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язык: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3-й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класс: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учебник: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в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2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частях;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14-е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издание,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переработанное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Канакина В.П., Горецкий В.Г. Акционерное общество «Издательство «Просвещение»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64" w:leader="none"/>
        </w:tabs>
        <w:spacing w:lineRule="auto" w:line="480" w:before="0" w:after="0"/>
        <w:ind w:left="120" w:right="45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Русский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язык: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4-й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класс: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учебник: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в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2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частях;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14-е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издание,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переработанное</w:t>
      </w:r>
      <w:r>
        <w:rPr>
          <w:rFonts w:ascii="Times New Roman" w:hAnsi="Times New Roman"/>
          <w:color w:val="333333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Канакина В.П., Горецкий В.Г. Акционерное общество «Издательство «Просвещение»</w:t>
      </w:r>
    </w:p>
    <w:p>
      <w:pPr>
        <w:pStyle w:val="Style13"/>
        <w:spacing w:before="32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1" w:after="0"/>
        <w:ind w:left="12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МЕТОДИЧЕСКИЕ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МАТЕРИАЛЫ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УЧИТЕЛЯ</w:t>
      </w:r>
    </w:p>
    <w:p>
      <w:pPr>
        <w:pStyle w:val="Normal"/>
        <w:spacing w:lineRule="auto" w:line="480" w:before="321" w:after="0"/>
        <w:ind w:left="120" w:right="872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начального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Методическое пособие для учителя -Москва 2023</w:t>
      </w:r>
    </w:p>
    <w:p>
      <w:pPr>
        <w:pStyle w:val="Normal"/>
        <w:spacing w:lineRule="auto" w:line="480" w:before="0" w:after="0"/>
        <w:ind w:left="120" w:right="145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Функциональная грамотность младшего школьника: книга для учителя / Н.Ф. Виноградова,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Е.Э.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Кочурова,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М.И.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Кузнецова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[и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др.];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ред.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Н.Ф.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Виноградовой.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Москва 2018.</w:t>
      </w:r>
    </w:p>
    <w:p>
      <w:pPr>
        <w:pStyle w:val="Normal"/>
        <w:spacing w:lineRule="auto" w:line="480" w:before="0" w:after="0"/>
        <w:ind w:left="12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ЦИФРОВЫЕ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ОБРАЗОВАТЕЛЬНЫЕ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РЕСУРСЫ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РЕСУРСЫ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СЕТИ </w:t>
      </w:r>
      <w:r>
        <w:rPr>
          <w:rFonts w:ascii="Times New Roman" w:hAnsi="Times New Roman"/>
          <w:b/>
          <w:spacing w:val="-2"/>
          <w:sz w:val="24"/>
          <w:szCs w:val="24"/>
        </w:rPr>
        <w:t>ИНТЕРНЕТ</w:t>
      </w:r>
    </w:p>
    <w:p>
      <w:pPr>
        <w:pStyle w:val="Style13"/>
        <w:ind w:left="12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Учи.ру</w:t>
      </w:r>
    </w:p>
    <w:p>
      <w:pPr>
        <w:pStyle w:val="Style1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footerReference w:type="default" r:id="rId556"/>
          <w:type w:val="nextPage"/>
          <w:pgSz w:orient="landscape" w:w="16383" w:h="11906"/>
          <w:pgMar w:left="1440" w:right="1440" w:header="0" w:top="1440" w:footer="1440" w:bottom="2213" w:gutter="0"/>
          <w:pgNumType w:fmt="decimal"/>
          <w:formProt w:val="false"/>
          <w:textDirection w:val="lrTb"/>
          <w:docGrid w:type="default" w:linePitch="100" w:charSpace="4096"/>
        </w:sectPr>
        <w:pStyle w:val="Style13"/>
        <w:spacing w:lineRule="auto" w:line="480"/>
        <w:ind w:left="120" w:right="3861" w:hanging="0"/>
        <w:jc w:val="left"/>
        <w:rPr>
          <w:rFonts w:ascii="Times New Roman" w:hAnsi="Times New Roman"/>
          <w:sz w:val="24"/>
          <w:szCs w:val="2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-161290</wp:posOffset>
            </wp:positionH>
            <wp:positionV relativeFrom="paragraph">
              <wp:posOffset>365760</wp:posOffset>
            </wp:positionV>
            <wp:extent cx="3810000" cy="2311400"/>
            <wp:effectExtent l="0" t="0" r="0" b="0"/>
            <wp:wrapNone/>
            <wp:docPr id="4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ЭШ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Российская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электронная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школа) Библиотека ЦОК</w:t>
      </w:r>
    </w:p>
    <w:p>
      <w:pPr>
        <w:pStyle w:val="Normal"/>
        <w:spacing w:before="0" w:after="200"/>
        <w:rPr/>
      </w:pPr>
      <w:r>
        <w:rPr/>
      </w:r>
    </w:p>
    <w:sectPr>
      <w:footerReference w:type="default" r:id="rId557"/>
      <w:type w:val="nextPage"/>
      <w:pgSz w:w="11906" w:h="16838"/>
      <w:pgMar w:left="1440" w:right="1440" w:header="0" w:top="1440" w:footer="1440" w:bottom="221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200"/>
      <w:jc w:val="center"/>
      <w:rPr>
        <w:rFonts w:ascii="Times New Roman" w:hAnsi="Times New Roman"/>
        <w:b/>
        <w:b/>
        <w:bCs/>
        <w:sz w:val="24"/>
        <w:szCs w:val="24"/>
        <w:lang w:val="ru-RU"/>
      </w:rPr>
    </w:pPr>
    <w:r>
      <w:rPr>
        <w:rFonts w:ascii="Times New Roman" w:hAnsi="Times New Roman"/>
        <w:b/>
        <w:bCs/>
        <w:sz w:val="24"/>
        <w:szCs w:val="24"/>
        <w:lang w:val="ru-RU"/>
      </w:rPr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2506345</wp:posOffset>
          </wp:positionH>
          <wp:positionV relativeFrom="paragraph">
            <wp:posOffset>327660</wp:posOffset>
          </wp:positionV>
          <wp:extent cx="4032250" cy="60960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sz w:val="24"/>
        <w:szCs w:val="24"/>
        <w:lang w:val="ru-RU"/>
      </w:rPr>
      <w:t>Казань,2025</w: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  <w:drawing>
        <wp:anchor behindDoc="0" distT="0" distB="0" distL="0" distR="0" simplePos="0" locked="0" layoutInCell="0" allowOverlap="1" relativeHeight="14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3" name="Изображение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Изображение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uppressLineNumbers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1">
    <w:name w:val="Footer"/>
    <w:basedOn w:val="Style17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paragraph" w:styleId="ListParagraph">
    <w:name w:val="List Paragraph"/>
    <w:basedOn w:val="Normal"/>
    <w:qFormat/>
    <w:pPr>
      <w:ind w:left="1648" w:right="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hyperlink" Target="https://m.edsoo.ru/7f410de8" TargetMode="External"/><Relationship Id="rId9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16" Type="http://schemas.openxmlformats.org/officeDocument/2006/relationships/footer" Target="footer7.xml"/><Relationship Id="rId17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21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25" Type="http://schemas.openxmlformats.org/officeDocument/2006/relationships/footer" Target="footer8.xml"/><Relationship Id="rId26" Type="http://schemas.openxmlformats.org/officeDocument/2006/relationships/footer" Target="footer9.xml"/><Relationship Id="rId27" Type="http://schemas.openxmlformats.org/officeDocument/2006/relationships/footer" Target="footer10.xml"/><Relationship Id="rId28" Type="http://schemas.openxmlformats.org/officeDocument/2006/relationships/footer" Target="footer11.xml"/><Relationship Id="rId29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28ae" TargetMode="External"/><Relationship Id="rId31" Type="http://schemas.openxmlformats.org/officeDocument/2006/relationships/hyperlink" Target="https://m.edsoo.ru/f8422d40" TargetMode="External"/><Relationship Id="rId32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3038" TargetMode="External"/><Relationship Id="rId34" Type="http://schemas.openxmlformats.org/officeDocument/2006/relationships/hyperlink" Target="https://m.edsoo.ru/f8423038" TargetMode="External"/><Relationship Id="rId35" Type="http://schemas.openxmlformats.org/officeDocument/2006/relationships/hyperlink" Target="https://m.edsoo.ru/f8423038" TargetMode="External"/><Relationship Id="rId36" Type="http://schemas.openxmlformats.org/officeDocument/2006/relationships/hyperlink" Target="https://m.edsoo.ru/f84239ca" TargetMode="External"/><Relationship Id="rId37" Type="http://schemas.openxmlformats.org/officeDocument/2006/relationships/hyperlink" Target="https://m.edsoo.ru/f8423682" TargetMode="External"/><Relationship Id="rId38" Type="http://schemas.openxmlformats.org/officeDocument/2006/relationships/hyperlink" Target="https://m.edsoo.ru/f8423826" TargetMode="External"/><Relationship Id="rId39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23682" TargetMode="External"/><Relationship Id="rId41" Type="http://schemas.openxmlformats.org/officeDocument/2006/relationships/hyperlink" Target="https://m.edsoo.ru/f8423d3a" TargetMode="External"/><Relationship Id="rId42" Type="http://schemas.openxmlformats.org/officeDocument/2006/relationships/hyperlink" Target="https://m.edsoo.ru/f84248ca" TargetMode="External"/><Relationship Id="rId43" Type="http://schemas.openxmlformats.org/officeDocument/2006/relationships/hyperlink" Target="https://m.edsoo.ru/f8424a96" TargetMode="External"/><Relationship Id="rId44" Type="http://schemas.openxmlformats.org/officeDocument/2006/relationships/hyperlink" Target="https://m.edsoo.ru/f8424d3e" TargetMode="External"/><Relationship Id="rId45" Type="http://schemas.openxmlformats.org/officeDocument/2006/relationships/hyperlink" Target="https://m.edsoo.ru/f84252c0" TargetMode="External"/><Relationship Id="rId46" Type="http://schemas.openxmlformats.org/officeDocument/2006/relationships/hyperlink" Target="https://m.edsoo.ru/f8426be8" TargetMode="External"/><Relationship Id="rId47" Type="http://schemas.openxmlformats.org/officeDocument/2006/relationships/hyperlink" Target="https://m.edsoo.ru/f8426dd2" TargetMode="External"/><Relationship Id="rId48" Type="http://schemas.openxmlformats.org/officeDocument/2006/relationships/hyperlink" Target="https://m.edsoo.ru/f8426f80" TargetMode="External"/><Relationship Id="rId49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2ac0" TargetMode="External"/><Relationship Id="rId51" Type="http://schemas.openxmlformats.org/officeDocument/2006/relationships/hyperlink" Target="https://m.edsoo.ru/f844436e" TargetMode="External"/><Relationship Id="rId52" Type="http://schemas.openxmlformats.org/officeDocument/2006/relationships/hyperlink" Target="https://m.edsoo.ru/f8444bfc" TargetMode="External"/><Relationship Id="rId53" Type="http://schemas.openxmlformats.org/officeDocument/2006/relationships/hyperlink" Target="https://m.edsoo.ru/f841f168" TargetMode="External"/><Relationship Id="rId54" Type="http://schemas.openxmlformats.org/officeDocument/2006/relationships/hyperlink" Target="https://m.edsoo.ru/f841f938" TargetMode="External"/><Relationship Id="rId55" Type="http://schemas.openxmlformats.org/officeDocument/2006/relationships/hyperlink" Target="https://m.edsoo.ru/f841f50a" TargetMode="External"/><Relationship Id="rId56" Type="http://schemas.openxmlformats.org/officeDocument/2006/relationships/hyperlink" Target="https://m.edsoo.ru/f841f35c" TargetMode="External"/><Relationship Id="rId57" Type="http://schemas.openxmlformats.org/officeDocument/2006/relationships/hyperlink" Target="https://m.edsoo.ru/f841f708" TargetMode="External"/><Relationship Id="rId58" Type="http://schemas.openxmlformats.org/officeDocument/2006/relationships/hyperlink" Target="https://m.edsoo.ru/f843157a" TargetMode="External"/><Relationship Id="rId59" Type="http://schemas.openxmlformats.org/officeDocument/2006/relationships/hyperlink" Target="https://m.edsoo.ru/f844369e" TargetMode="External"/><Relationship Id="rId60" Type="http://schemas.openxmlformats.org/officeDocument/2006/relationships/hyperlink" Target="https://m.edsoo.ru/f84437ca" TargetMode="External"/><Relationship Id="rId61" Type="http://schemas.openxmlformats.org/officeDocument/2006/relationships/hyperlink" Target="https://m.edsoo.ru/f8421468" TargetMode="External"/><Relationship Id="rId62" Type="http://schemas.openxmlformats.org/officeDocument/2006/relationships/hyperlink" Target="https://m.edsoo.ru/f841fb4a" TargetMode="External"/><Relationship Id="rId63" Type="http://schemas.openxmlformats.org/officeDocument/2006/relationships/hyperlink" Target="https://m.edsoo.ru/f841fe24" TargetMode="External"/><Relationship Id="rId64" Type="http://schemas.openxmlformats.org/officeDocument/2006/relationships/hyperlink" Target="https://m.edsoo.ru/f842009a" TargetMode="External"/><Relationship Id="rId65" Type="http://schemas.openxmlformats.org/officeDocument/2006/relationships/hyperlink" Target="https://m.edsoo.ru/f8423f9c" TargetMode="External"/><Relationship Id="rId66" Type="http://schemas.openxmlformats.org/officeDocument/2006/relationships/hyperlink" Target="https://m.edsoo.ru/f84202ac" TargetMode="External"/><Relationship Id="rId67" Type="http://schemas.openxmlformats.org/officeDocument/2006/relationships/hyperlink" Target="https://m.edsoo.ru/f8420644" TargetMode="External"/><Relationship Id="rId68" Type="http://schemas.openxmlformats.org/officeDocument/2006/relationships/hyperlink" Target="https://m.edsoo.ru/f8420842" TargetMode="External"/><Relationship Id="rId69" Type="http://schemas.openxmlformats.org/officeDocument/2006/relationships/hyperlink" Target="https://m.edsoo.ru/f84209d2" TargetMode="External"/><Relationship Id="rId70" Type="http://schemas.openxmlformats.org/officeDocument/2006/relationships/hyperlink" Target="https://m.edsoo.ru/f8423272" TargetMode="External"/><Relationship Id="rId71" Type="http://schemas.openxmlformats.org/officeDocument/2006/relationships/hyperlink" Target="https://m.edsoo.ru/f84234ca" TargetMode="External"/><Relationship Id="rId72" Type="http://schemas.openxmlformats.org/officeDocument/2006/relationships/hyperlink" Target="https://m.edsoo.ru/f8421800" TargetMode="External"/><Relationship Id="rId73" Type="http://schemas.openxmlformats.org/officeDocument/2006/relationships/hyperlink" Target="https://m.edsoo.ru/f8421238" TargetMode="External"/><Relationship Id="rId74" Type="http://schemas.openxmlformats.org/officeDocument/2006/relationships/hyperlink" Target="https://m.edsoo.ru/f8426080" TargetMode="External"/><Relationship Id="rId75" Type="http://schemas.openxmlformats.org/officeDocument/2006/relationships/hyperlink" Target="https://m.edsoo.ru/f842c110" TargetMode="External"/><Relationship Id="rId76" Type="http://schemas.openxmlformats.org/officeDocument/2006/relationships/hyperlink" Target="https://m.edsoo.ru/f842163e" TargetMode="External"/><Relationship Id="rId77" Type="http://schemas.openxmlformats.org/officeDocument/2006/relationships/hyperlink" Target="https://m.edsoo.ru/f842163e" TargetMode="External"/><Relationship Id="rId78" Type="http://schemas.openxmlformats.org/officeDocument/2006/relationships/hyperlink" Target="https://m.edsoo.ru/f84219d6" TargetMode="External"/><Relationship Id="rId79" Type="http://schemas.openxmlformats.org/officeDocument/2006/relationships/hyperlink" Target="https://m.edsoo.ru/f84222d2" TargetMode="External"/><Relationship Id="rId80" Type="http://schemas.openxmlformats.org/officeDocument/2006/relationships/hyperlink" Target="https://m.edsoo.ru/f84300e4" TargetMode="External"/><Relationship Id="rId81" Type="http://schemas.openxmlformats.org/officeDocument/2006/relationships/hyperlink" Target="https://m.edsoo.ru/f84220ca" TargetMode="External"/><Relationship Id="rId82" Type="http://schemas.openxmlformats.org/officeDocument/2006/relationships/hyperlink" Target="https://m.edsoo.ru/f8426238" TargetMode="External"/><Relationship Id="rId83" Type="http://schemas.openxmlformats.org/officeDocument/2006/relationships/hyperlink" Target="https://m.edsoo.ru/f8421e54" TargetMode="External"/><Relationship Id="rId84" Type="http://schemas.openxmlformats.org/officeDocument/2006/relationships/hyperlink" Target="https://m.edsoo.ru/f8428c7c" TargetMode="External"/><Relationship Id="rId85" Type="http://schemas.openxmlformats.org/officeDocument/2006/relationships/hyperlink" Target="https://m.edsoo.ru/f842da88" TargetMode="External"/><Relationship Id="rId86" Type="http://schemas.openxmlformats.org/officeDocument/2006/relationships/hyperlink" Target="https://m.edsoo.ru/f842dcb8" TargetMode="External"/><Relationship Id="rId87" Type="http://schemas.openxmlformats.org/officeDocument/2006/relationships/hyperlink" Target="https://m.edsoo.ru/f842df92" TargetMode="External"/><Relationship Id="rId88" Type="http://schemas.openxmlformats.org/officeDocument/2006/relationships/hyperlink" Target="https://m.edsoo.ru/f842a6b2" TargetMode="External"/><Relationship Id="rId89" Type="http://schemas.openxmlformats.org/officeDocument/2006/relationships/hyperlink" Target="https://m.edsoo.ru/f842a6b2" TargetMode="External"/><Relationship Id="rId90" Type="http://schemas.openxmlformats.org/officeDocument/2006/relationships/hyperlink" Target="https://m.edsoo.ru/f8421c24" TargetMode="External"/><Relationship Id="rId91" Type="http://schemas.openxmlformats.org/officeDocument/2006/relationships/hyperlink" Target="https://m.edsoo.ru/f842b42c" TargetMode="External"/><Relationship Id="rId92" Type="http://schemas.openxmlformats.org/officeDocument/2006/relationships/hyperlink" Target="https://m.edsoo.ru/f842b648" TargetMode="External"/><Relationship Id="rId93" Type="http://schemas.openxmlformats.org/officeDocument/2006/relationships/hyperlink" Target="https://m.edsoo.ru/f8423f9c" TargetMode="External"/><Relationship Id="rId94" Type="http://schemas.openxmlformats.org/officeDocument/2006/relationships/hyperlink" Target="https://m.edsoo.ru/f8424190" TargetMode="External"/><Relationship Id="rId95" Type="http://schemas.openxmlformats.org/officeDocument/2006/relationships/hyperlink" Target="https://m.edsoo.ru/f8430904" TargetMode="External"/><Relationship Id="rId96" Type="http://schemas.openxmlformats.org/officeDocument/2006/relationships/hyperlink" Target="https://m.edsoo.ru/f84276d8" TargetMode="External"/><Relationship Id="rId97" Type="http://schemas.openxmlformats.org/officeDocument/2006/relationships/hyperlink" Target="https://m.edsoo.ru/f8427d36" TargetMode="External"/><Relationship Id="rId98" Type="http://schemas.openxmlformats.org/officeDocument/2006/relationships/hyperlink" Target="https://m.edsoo.ru/f842730e" TargetMode="External"/><Relationship Id="rId99" Type="http://schemas.openxmlformats.org/officeDocument/2006/relationships/hyperlink" Target="https://m.edsoo.ru/f8424f28" TargetMode="External"/><Relationship Id="rId100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28ae" TargetMode="External"/><Relationship Id="rId102" Type="http://schemas.openxmlformats.org/officeDocument/2006/relationships/hyperlink" Target="https://m.edsoo.ru/f8428aec" TargetMode="External"/><Relationship Id="rId103" Type="http://schemas.openxmlformats.org/officeDocument/2006/relationships/hyperlink" Target="https://m.edsoo.ru/f842c750" TargetMode="External"/><Relationship Id="rId104" Type="http://schemas.openxmlformats.org/officeDocument/2006/relationships/hyperlink" Target="https://m.edsoo.ru/f84296c2" TargetMode="External"/><Relationship Id="rId105" Type="http://schemas.openxmlformats.org/officeDocument/2006/relationships/hyperlink" Target="https://m.edsoo.ru/f8429ec4" TargetMode="External"/><Relationship Id="rId106" Type="http://schemas.openxmlformats.org/officeDocument/2006/relationships/hyperlink" Target="https://m.edsoo.ru/f84291f4" TargetMode="External"/><Relationship Id="rId107" Type="http://schemas.openxmlformats.org/officeDocument/2006/relationships/hyperlink" Target="https://m.edsoo.ru/f8429906" TargetMode="External"/><Relationship Id="rId108" Type="http://schemas.openxmlformats.org/officeDocument/2006/relationships/hyperlink" Target="https://m.edsoo.ru/f8429cd0" TargetMode="External"/><Relationship Id="rId109" Type="http://schemas.openxmlformats.org/officeDocument/2006/relationships/hyperlink" Target="https://m.edsoo.ru/f8429adc" TargetMode="External"/><Relationship Id="rId110" Type="http://schemas.openxmlformats.org/officeDocument/2006/relationships/hyperlink" Target="https://m.edsoo.ru/f842900a" TargetMode="External"/><Relationship Id="rId111" Type="http://schemas.openxmlformats.org/officeDocument/2006/relationships/hyperlink" Target="https://m.edsoo.ru/f842a086" TargetMode="External"/><Relationship Id="rId112" Type="http://schemas.openxmlformats.org/officeDocument/2006/relationships/hyperlink" Target="https://m.edsoo.ru/f842a23e" TargetMode="External"/><Relationship Id="rId113" Type="http://schemas.openxmlformats.org/officeDocument/2006/relationships/hyperlink" Target="https://m.edsoo.ru/f842b152" TargetMode="External"/><Relationship Id="rId114" Type="http://schemas.openxmlformats.org/officeDocument/2006/relationships/hyperlink" Target="https://m.edsoo.ru/f842b878" TargetMode="External"/><Relationship Id="rId115" Type="http://schemas.openxmlformats.org/officeDocument/2006/relationships/hyperlink" Target="https://m.edsoo.ru/f8430904" TargetMode="External"/><Relationship Id="rId116" Type="http://schemas.openxmlformats.org/officeDocument/2006/relationships/hyperlink" Target="https://m.edsoo.ru/f842ba62" TargetMode="External"/><Relationship Id="rId117" Type="http://schemas.openxmlformats.org/officeDocument/2006/relationships/hyperlink" Target="https://m.edsoo.ru/f842bd28" TargetMode="External"/><Relationship Id="rId118" Type="http://schemas.openxmlformats.org/officeDocument/2006/relationships/hyperlink" Target="https://m.edsoo.ru/f842bf44" TargetMode="External"/><Relationship Id="rId119" Type="http://schemas.openxmlformats.org/officeDocument/2006/relationships/hyperlink" Target="https://m.edsoo.ru/f8428e2a" TargetMode="External"/><Relationship Id="rId120" Type="http://schemas.openxmlformats.org/officeDocument/2006/relationships/hyperlink" Target="https://m.edsoo.ru/f842c32c" TargetMode="External"/><Relationship Id="rId121" Type="http://schemas.openxmlformats.org/officeDocument/2006/relationships/hyperlink" Target="https://m.edsoo.ru/f842c53e" TargetMode="External"/><Relationship Id="rId122" Type="http://schemas.openxmlformats.org/officeDocument/2006/relationships/hyperlink" Target="https://m.edsoo.ru/f842c958" TargetMode="External"/><Relationship Id="rId123" Type="http://schemas.openxmlformats.org/officeDocument/2006/relationships/hyperlink" Target="https://m.edsoo.ru/f842cb2e" TargetMode="External"/><Relationship Id="rId124" Type="http://schemas.openxmlformats.org/officeDocument/2006/relationships/hyperlink" Target="https://m.edsoo.ru/f842d240" TargetMode="External"/><Relationship Id="rId125" Type="http://schemas.openxmlformats.org/officeDocument/2006/relationships/hyperlink" Target="https://m.edsoo.ru/f842d47a" TargetMode="External"/><Relationship Id="rId126" Type="http://schemas.openxmlformats.org/officeDocument/2006/relationships/hyperlink" Target="https://m.edsoo.ru/f842e38e" TargetMode="External"/><Relationship Id="rId127" Type="http://schemas.openxmlformats.org/officeDocument/2006/relationships/hyperlink" Target="https://m.edsoo.ru/f842d682" TargetMode="External"/><Relationship Id="rId128" Type="http://schemas.openxmlformats.org/officeDocument/2006/relationships/hyperlink" Target="https://m.edsoo.ru/f842e56e" TargetMode="External"/><Relationship Id="rId129" Type="http://schemas.openxmlformats.org/officeDocument/2006/relationships/hyperlink" Target="https://m.edsoo.ru/f842d894" TargetMode="External"/><Relationship Id="rId130" Type="http://schemas.openxmlformats.org/officeDocument/2006/relationships/hyperlink" Target="https://m.edsoo.ru/f842e974" TargetMode="External"/><Relationship Id="rId131" Type="http://schemas.openxmlformats.org/officeDocument/2006/relationships/hyperlink" Target="https://m.edsoo.ru/f842e758" TargetMode="External"/><Relationship Id="rId132" Type="http://schemas.openxmlformats.org/officeDocument/2006/relationships/hyperlink" Target="https://m.edsoo.ru/f842eb5e" TargetMode="External"/><Relationship Id="rId133" Type="http://schemas.openxmlformats.org/officeDocument/2006/relationships/hyperlink" Target="https://m.edsoo.ru/f842f036" TargetMode="External"/><Relationship Id="rId134" Type="http://schemas.openxmlformats.org/officeDocument/2006/relationships/hyperlink" Target="https://m.edsoo.ru/f842edb6" TargetMode="External"/><Relationship Id="rId135" Type="http://schemas.openxmlformats.org/officeDocument/2006/relationships/hyperlink" Target="https://m.edsoo.ru/f842f3a6" TargetMode="External"/><Relationship Id="rId136" Type="http://schemas.openxmlformats.org/officeDocument/2006/relationships/hyperlink" Target="https://m.edsoo.ru/f842fbda" TargetMode="External"/><Relationship Id="rId137" Type="http://schemas.openxmlformats.org/officeDocument/2006/relationships/hyperlink" Target="https://m.edsoo.ru/f842f6f8" TargetMode="External"/><Relationship Id="rId138" Type="http://schemas.openxmlformats.org/officeDocument/2006/relationships/hyperlink" Target="https://m.edsoo.ru/f842fa4a" TargetMode="External"/><Relationship Id="rId139" Type="http://schemas.openxmlformats.org/officeDocument/2006/relationships/hyperlink" Target="https://m.edsoo.ru/f842fea0" TargetMode="External"/><Relationship Id="rId140" Type="http://schemas.openxmlformats.org/officeDocument/2006/relationships/hyperlink" Target="https://m.edsoo.ru/f8430332" TargetMode="External"/><Relationship Id="rId141" Type="http://schemas.openxmlformats.org/officeDocument/2006/relationships/hyperlink" Target="https://m.edsoo.ru/f8430ff8" TargetMode="External"/><Relationship Id="rId142" Type="http://schemas.openxmlformats.org/officeDocument/2006/relationships/hyperlink" Target="https://m.edsoo.ru/f84311d8" TargetMode="External"/><Relationship Id="rId143" Type="http://schemas.openxmlformats.org/officeDocument/2006/relationships/hyperlink" Target="https://m.edsoo.ru/f84313a4" TargetMode="External"/><Relationship Id="rId144" Type="http://schemas.openxmlformats.org/officeDocument/2006/relationships/hyperlink" Target="https://m.edsoo.ru/f8431746" TargetMode="External"/><Relationship Id="rId145" Type="http://schemas.openxmlformats.org/officeDocument/2006/relationships/hyperlink" Target="https://m.edsoo.ru/f843191c" TargetMode="External"/><Relationship Id="rId146" Type="http://schemas.openxmlformats.org/officeDocument/2006/relationships/hyperlink" Target="https://m.edsoo.ru/f8431d40" TargetMode="External"/><Relationship Id="rId147" Type="http://schemas.openxmlformats.org/officeDocument/2006/relationships/hyperlink" Target="https://m.edsoo.ru/f8431b06" TargetMode="External"/><Relationship Id="rId148" Type="http://schemas.openxmlformats.org/officeDocument/2006/relationships/hyperlink" Target="https://m.edsoo.ru/f843233a" TargetMode="External"/><Relationship Id="rId149" Type="http://schemas.openxmlformats.org/officeDocument/2006/relationships/hyperlink" Target="https://m.edsoo.ru/f84324ac" TargetMode="External"/><Relationship Id="rId150" Type="http://schemas.openxmlformats.org/officeDocument/2006/relationships/hyperlink" Target="https://m.edsoo.ru/f843260a" TargetMode="External"/><Relationship Id="rId151" Type="http://schemas.openxmlformats.org/officeDocument/2006/relationships/hyperlink" Target="https://m.edsoo.ru/f84321b4" TargetMode="External"/><Relationship Id="rId152" Type="http://schemas.openxmlformats.org/officeDocument/2006/relationships/hyperlink" Target="https://m.edsoo.ru/f8431fd4" TargetMode="External"/><Relationship Id="rId153" Type="http://schemas.openxmlformats.org/officeDocument/2006/relationships/hyperlink" Target="https://m.edsoo.ru/f8432768" TargetMode="External"/><Relationship Id="rId154" Type="http://schemas.openxmlformats.org/officeDocument/2006/relationships/hyperlink" Target="https://m.edsoo.ru/f8432a1a" TargetMode="External"/><Relationship Id="rId155" Type="http://schemas.openxmlformats.org/officeDocument/2006/relationships/hyperlink" Target="https://m.edsoo.ru/f8432d80" TargetMode="External"/><Relationship Id="rId156" Type="http://schemas.openxmlformats.org/officeDocument/2006/relationships/hyperlink" Target="https://m.edsoo.ru/f843303c" TargetMode="External"/><Relationship Id="rId157" Type="http://schemas.openxmlformats.org/officeDocument/2006/relationships/hyperlink" Target="https://m.edsoo.ru/f8433500" TargetMode="External"/><Relationship Id="rId158" Type="http://schemas.openxmlformats.org/officeDocument/2006/relationships/hyperlink" Target="https://m.edsoo.ru/f843337a" TargetMode="External"/><Relationship Id="rId159" Type="http://schemas.openxmlformats.org/officeDocument/2006/relationships/hyperlink" Target="https://m.edsoo.ru/f8433e88" TargetMode="External"/><Relationship Id="rId160" Type="http://schemas.openxmlformats.org/officeDocument/2006/relationships/hyperlink" Target="https://m.edsoo.ru/f8434072" TargetMode="External"/><Relationship Id="rId161" Type="http://schemas.openxmlformats.org/officeDocument/2006/relationships/hyperlink" Target="https://m.edsoo.ru/f843422a" TargetMode="External"/><Relationship Id="rId162" Type="http://schemas.openxmlformats.org/officeDocument/2006/relationships/hyperlink" Target="https://m.edsoo.ru/f84343e2" TargetMode="External"/><Relationship Id="rId163" Type="http://schemas.openxmlformats.org/officeDocument/2006/relationships/hyperlink" Target="https://m.edsoo.ru/f8434784" TargetMode="External"/><Relationship Id="rId164" Type="http://schemas.openxmlformats.org/officeDocument/2006/relationships/hyperlink" Target="https://m.edsoo.ru/f8433cda" TargetMode="External"/><Relationship Id="rId165" Type="http://schemas.openxmlformats.org/officeDocument/2006/relationships/hyperlink" Target="https://m.edsoo.ru/f8433924" TargetMode="External"/><Relationship Id="rId166" Type="http://schemas.openxmlformats.org/officeDocument/2006/relationships/hyperlink" Target="https://m.edsoo.ru/f8433af0" TargetMode="External"/><Relationship Id="rId167" Type="http://schemas.openxmlformats.org/officeDocument/2006/relationships/hyperlink" Target="https://m.edsoo.ru/f8434c84" TargetMode="External"/><Relationship Id="rId168" Type="http://schemas.openxmlformats.org/officeDocument/2006/relationships/hyperlink" Target="https://m.edsoo.ru/f8423b6e" TargetMode="External"/><Relationship Id="rId169" Type="http://schemas.openxmlformats.org/officeDocument/2006/relationships/hyperlink" Target="https://m.edsoo.ru/f8425cca" TargetMode="External"/><Relationship Id="rId170" Type="http://schemas.openxmlformats.org/officeDocument/2006/relationships/hyperlink" Target="https://m.edsoo.ru/f8425ea0" TargetMode="External"/><Relationship Id="rId171" Type="http://schemas.openxmlformats.org/officeDocument/2006/relationships/hyperlink" Target="https://m.edsoo.ru/f8434dd8" TargetMode="External"/><Relationship Id="rId172" Type="http://schemas.openxmlformats.org/officeDocument/2006/relationships/hyperlink" Target="https://m.edsoo.ru/f841ef10" TargetMode="External"/><Relationship Id="rId173" Type="http://schemas.openxmlformats.org/officeDocument/2006/relationships/footer" Target="footer12.xml"/><Relationship Id="rId174" Type="http://schemas.openxmlformats.org/officeDocument/2006/relationships/hyperlink" Target="https://m.edsoo.ru/f8434f36" TargetMode="External"/><Relationship Id="rId175" Type="http://schemas.openxmlformats.org/officeDocument/2006/relationships/hyperlink" Target="https://m.edsoo.ru/f843565c" TargetMode="External"/><Relationship Id="rId176" Type="http://schemas.openxmlformats.org/officeDocument/2006/relationships/hyperlink" Target="https://m.edsoo.ru/f843565c" TargetMode="External"/><Relationship Id="rId177" Type="http://schemas.openxmlformats.org/officeDocument/2006/relationships/hyperlink" Target="https://m.edsoo.ru/f84452d2" TargetMode="External"/><Relationship Id="rId178" Type="http://schemas.openxmlformats.org/officeDocument/2006/relationships/hyperlink" Target="https://m.edsoo.ru/f84452d2" TargetMode="External"/><Relationship Id="rId179" Type="http://schemas.openxmlformats.org/officeDocument/2006/relationships/hyperlink" Target="https://m.edsoo.ru/f843585a" TargetMode="External"/><Relationship Id="rId180" Type="http://schemas.openxmlformats.org/officeDocument/2006/relationships/hyperlink" Target="https://m.edsoo.ru/f843617e" TargetMode="External"/><Relationship Id="rId181" Type="http://schemas.openxmlformats.org/officeDocument/2006/relationships/hyperlink" Target="https://m.edsoo.ru/f8437a56" TargetMode="External"/><Relationship Id="rId182" Type="http://schemas.openxmlformats.org/officeDocument/2006/relationships/hyperlink" Target="https://m.edsoo.ru/f8443586" TargetMode="External"/><Relationship Id="rId183" Type="http://schemas.openxmlformats.org/officeDocument/2006/relationships/hyperlink" Target="https://m.edsoo.ru/f8443a04" TargetMode="External"/><Relationship Id="rId184" Type="http://schemas.openxmlformats.org/officeDocument/2006/relationships/hyperlink" Target="https://m.edsoo.ru/f8435af8" TargetMode="External"/><Relationship Id="rId185" Type="http://schemas.openxmlformats.org/officeDocument/2006/relationships/hyperlink" Target="https://m.edsoo.ru/f8435af8" TargetMode="External"/><Relationship Id="rId186" Type="http://schemas.openxmlformats.org/officeDocument/2006/relationships/hyperlink" Target="https://m.edsoo.ru/f8435c42" TargetMode="External"/><Relationship Id="rId187" Type="http://schemas.openxmlformats.org/officeDocument/2006/relationships/hyperlink" Target="https://m.edsoo.ru/f84359a4" TargetMode="External"/><Relationship Id="rId188" Type="http://schemas.openxmlformats.org/officeDocument/2006/relationships/hyperlink" Target="https://m.edsoo.ru/fa251244" TargetMode="External"/><Relationship Id="rId189" Type="http://schemas.openxmlformats.org/officeDocument/2006/relationships/hyperlink" Target="https://m.edsoo.ru/f8436034" TargetMode="External"/><Relationship Id="rId190" Type="http://schemas.openxmlformats.org/officeDocument/2006/relationships/hyperlink" Target="https://m.edsoo.ru/fa2513de" TargetMode="External"/><Relationship Id="rId191" Type="http://schemas.openxmlformats.org/officeDocument/2006/relationships/hyperlink" Target="https://m.edsoo.ru/f84359a4" TargetMode="External"/><Relationship Id="rId192" Type="http://schemas.openxmlformats.org/officeDocument/2006/relationships/hyperlink" Target="https://m.edsoo.ru/f8441466" TargetMode="External"/><Relationship Id="rId193" Type="http://schemas.openxmlformats.org/officeDocument/2006/relationships/hyperlink" Target="https://m.edsoo.ru/fa251244" TargetMode="External"/><Relationship Id="rId194" Type="http://schemas.openxmlformats.org/officeDocument/2006/relationships/hyperlink" Target="https://m.edsoo.ru/f8438e60" TargetMode="External"/><Relationship Id="rId195" Type="http://schemas.openxmlformats.org/officeDocument/2006/relationships/hyperlink" Target="https://m.edsoo.ru/f8438e60" TargetMode="External"/><Relationship Id="rId196" Type="http://schemas.openxmlformats.org/officeDocument/2006/relationships/hyperlink" Target="https://m.edsoo.ru/f8439018" TargetMode="External"/><Relationship Id="rId197" Type="http://schemas.openxmlformats.org/officeDocument/2006/relationships/hyperlink" Target="https://m.edsoo.ru/f8427ef8" TargetMode="External"/><Relationship Id="rId198" Type="http://schemas.openxmlformats.org/officeDocument/2006/relationships/hyperlink" Target="https://m.edsoo.ru/f842809c" TargetMode="External"/><Relationship Id="rId199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5822" TargetMode="External"/><Relationship Id="rId201" Type="http://schemas.openxmlformats.org/officeDocument/2006/relationships/hyperlink" Target="https://m.edsoo.ru/f84391a8" TargetMode="External"/><Relationship Id="rId202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36e" TargetMode="External"/><Relationship Id="rId204" Type="http://schemas.openxmlformats.org/officeDocument/2006/relationships/hyperlink" Target="https://m.edsoo.ru/f84445f8" TargetMode="External"/><Relationship Id="rId205" Type="http://schemas.openxmlformats.org/officeDocument/2006/relationships/hyperlink" Target="https://m.edsoo.ru/f84444d6" TargetMode="External"/><Relationship Id="rId206" Type="http://schemas.openxmlformats.org/officeDocument/2006/relationships/hyperlink" Target="https://m.edsoo.ru/f84448dc" TargetMode="External"/><Relationship Id="rId207" Type="http://schemas.openxmlformats.org/officeDocument/2006/relationships/hyperlink" Target="https://m.edsoo.ru/f8444ada" TargetMode="External"/><Relationship Id="rId208" Type="http://schemas.openxmlformats.org/officeDocument/2006/relationships/hyperlink" Target="https://m.edsoo.ru/f8444bfc" TargetMode="External"/><Relationship Id="rId209" Type="http://schemas.openxmlformats.org/officeDocument/2006/relationships/hyperlink" Target="https://m.edsoo.ru/f8444f3a" TargetMode="External"/><Relationship Id="rId210" Type="http://schemas.openxmlformats.org/officeDocument/2006/relationships/hyperlink" Target="https://m.edsoo.ru/f84453f4" TargetMode="External"/><Relationship Id="rId211" Type="http://schemas.openxmlformats.org/officeDocument/2006/relationships/hyperlink" Target="https://m.edsoo.ru/f84456e2" TargetMode="External"/><Relationship Id="rId212" Type="http://schemas.openxmlformats.org/officeDocument/2006/relationships/hyperlink" Target="https://m.edsoo.ru/f84391a8" TargetMode="External"/><Relationship Id="rId213" Type="http://schemas.openxmlformats.org/officeDocument/2006/relationships/hyperlink" Target="https://m.edsoo.ru/f843876c" TargetMode="External"/><Relationship Id="rId214" Type="http://schemas.openxmlformats.org/officeDocument/2006/relationships/hyperlink" Target="https://m.edsoo.ru/f8436656" TargetMode="External"/><Relationship Id="rId215" Type="http://schemas.openxmlformats.org/officeDocument/2006/relationships/hyperlink" Target="https://m.edsoo.ru/f8436818" TargetMode="External"/><Relationship Id="rId216" Type="http://schemas.openxmlformats.org/officeDocument/2006/relationships/hyperlink" Target="https://m.edsoo.ru/f84274ee" TargetMode="External"/><Relationship Id="rId217" Type="http://schemas.openxmlformats.org/officeDocument/2006/relationships/hyperlink" Target="https://m.edsoo.ru/f843698a" TargetMode="External"/><Relationship Id="rId218" Type="http://schemas.openxmlformats.org/officeDocument/2006/relationships/hyperlink" Target="https://m.edsoo.ru/f8436b10" TargetMode="External"/><Relationship Id="rId219" Type="http://schemas.openxmlformats.org/officeDocument/2006/relationships/hyperlink" Target="https://m.edsoo.ru/f8436caa" TargetMode="External"/><Relationship Id="rId220" Type="http://schemas.openxmlformats.org/officeDocument/2006/relationships/hyperlink" Target="https://m.edsoo.ru/f8436ffc" TargetMode="External"/><Relationship Id="rId221" Type="http://schemas.openxmlformats.org/officeDocument/2006/relationships/hyperlink" Target="https://m.edsoo.ru/f8445a70" TargetMode="External"/><Relationship Id="rId222" Type="http://schemas.openxmlformats.org/officeDocument/2006/relationships/hyperlink" Target="https://m.edsoo.ru/f84378da" TargetMode="External"/><Relationship Id="rId223" Type="http://schemas.openxmlformats.org/officeDocument/2006/relationships/hyperlink" Target="https://m.edsoo.ru/f84383ca" TargetMode="External"/><Relationship Id="rId224" Type="http://schemas.openxmlformats.org/officeDocument/2006/relationships/hyperlink" Target="https://m.edsoo.ru/f844304a" TargetMode="External"/><Relationship Id="rId225" Type="http://schemas.openxmlformats.org/officeDocument/2006/relationships/hyperlink" Target="https://m.edsoo.ru/f8443180" TargetMode="External"/><Relationship Id="rId226" Type="http://schemas.openxmlformats.org/officeDocument/2006/relationships/hyperlink" Target="https://m.edsoo.ru/f8443298" TargetMode="External"/><Relationship Id="rId227" Type="http://schemas.openxmlformats.org/officeDocument/2006/relationships/hyperlink" Target="https://m.edsoo.ru/f8439a86" TargetMode="External"/><Relationship Id="rId228" Type="http://schemas.openxmlformats.org/officeDocument/2006/relationships/hyperlink" Target="https://m.edsoo.ru/f8439ff4" TargetMode="External"/><Relationship Id="rId229" Type="http://schemas.openxmlformats.org/officeDocument/2006/relationships/hyperlink" Target="https://m.edsoo.ru/f8439e64" TargetMode="External"/><Relationship Id="rId230" Type="http://schemas.openxmlformats.org/officeDocument/2006/relationships/hyperlink" Target="https://m.edsoo.ru/f84371d2" TargetMode="External"/><Relationship Id="rId231" Type="http://schemas.openxmlformats.org/officeDocument/2006/relationships/hyperlink" Target="https://m.edsoo.ru/f8437344" TargetMode="External"/><Relationship Id="rId232" Type="http://schemas.openxmlformats.org/officeDocument/2006/relationships/hyperlink" Target="https://m.edsoo.ru/f84374ac" TargetMode="External"/><Relationship Id="rId233" Type="http://schemas.openxmlformats.org/officeDocument/2006/relationships/hyperlink" Target="https://m.edsoo.ru/f843a800" TargetMode="External"/><Relationship Id="rId234" Type="http://schemas.openxmlformats.org/officeDocument/2006/relationships/hyperlink" Target="https://m.edsoo.ru/f84371d2" TargetMode="External"/><Relationship Id="rId235" Type="http://schemas.openxmlformats.org/officeDocument/2006/relationships/hyperlink" Target="https://m.edsoo.ru/f8437344" TargetMode="External"/><Relationship Id="rId236" Type="http://schemas.openxmlformats.org/officeDocument/2006/relationships/hyperlink" Target="https://m.edsoo.ru/f84374ac" TargetMode="External"/><Relationship Id="rId237" Type="http://schemas.openxmlformats.org/officeDocument/2006/relationships/hyperlink" Target="https://m.edsoo.ru/f843a2c4" TargetMode="External"/><Relationship Id="rId238" Type="http://schemas.openxmlformats.org/officeDocument/2006/relationships/hyperlink" Target="https://m.edsoo.ru/f843a67a" TargetMode="External"/><Relationship Id="rId239" Type="http://schemas.openxmlformats.org/officeDocument/2006/relationships/hyperlink" Target="https://m.edsoo.ru/f843a95e" TargetMode="External"/><Relationship Id="rId240" Type="http://schemas.openxmlformats.org/officeDocument/2006/relationships/hyperlink" Target="https://m.edsoo.ru/f8437768" TargetMode="External"/><Relationship Id="rId241" Type="http://schemas.openxmlformats.org/officeDocument/2006/relationships/hyperlink" Target="https://m.edsoo.ru/f8437c72" TargetMode="External"/><Relationship Id="rId242" Type="http://schemas.openxmlformats.org/officeDocument/2006/relationships/hyperlink" Target="https://m.edsoo.ru/f843ac10" TargetMode="External"/><Relationship Id="rId243" Type="http://schemas.openxmlformats.org/officeDocument/2006/relationships/hyperlink" Target="https://m.edsoo.ru/f843aabc" TargetMode="External"/><Relationship Id="rId244" Type="http://schemas.openxmlformats.org/officeDocument/2006/relationships/hyperlink" Target="https://m.edsoo.ru/f843a152" TargetMode="External"/><Relationship Id="rId245" Type="http://schemas.openxmlformats.org/officeDocument/2006/relationships/hyperlink" Target="https://m.edsoo.ru/f843760a" TargetMode="External"/><Relationship Id="rId246" Type="http://schemas.openxmlformats.org/officeDocument/2006/relationships/hyperlink" Target="https://m.edsoo.ru/f84401e2" TargetMode="External"/><Relationship Id="rId247" Type="http://schemas.openxmlformats.org/officeDocument/2006/relationships/hyperlink" Target="https://m.edsoo.ru/f843ad5a" TargetMode="External"/><Relationship Id="rId248" Type="http://schemas.openxmlformats.org/officeDocument/2006/relationships/hyperlink" Target="https://m.edsoo.ru/f843ae9a" TargetMode="External"/><Relationship Id="rId249" Type="http://schemas.openxmlformats.org/officeDocument/2006/relationships/hyperlink" Target="https://m.edsoo.ru/f843afda" TargetMode="External"/><Relationship Id="rId250" Type="http://schemas.openxmlformats.org/officeDocument/2006/relationships/hyperlink" Target="https://m.edsoo.ru/f843b818" TargetMode="External"/><Relationship Id="rId251" Type="http://schemas.openxmlformats.org/officeDocument/2006/relationships/hyperlink" Target="https://m.edsoo.ru/f8438122" TargetMode="External"/><Relationship Id="rId252" Type="http://schemas.openxmlformats.org/officeDocument/2006/relationships/hyperlink" Target="https://m.edsoo.ru/f843bac0" TargetMode="External"/><Relationship Id="rId253" Type="http://schemas.openxmlformats.org/officeDocument/2006/relationships/hyperlink" Target="https://m.edsoo.ru/f843bc28" TargetMode="External"/><Relationship Id="rId254" Type="http://schemas.openxmlformats.org/officeDocument/2006/relationships/hyperlink" Target="https://m.edsoo.ru/f843966c" TargetMode="External"/><Relationship Id="rId255" Type="http://schemas.openxmlformats.org/officeDocument/2006/relationships/hyperlink" Target="https://m.edsoo.ru/f843c984" TargetMode="External"/><Relationship Id="rId256" Type="http://schemas.openxmlformats.org/officeDocument/2006/relationships/hyperlink" Target="https://m.edsoo.ru/f843c7c2" TargetMode="External"/><Relationship Id="rId257" Type="http://schemas.openxmlformats.org/officeDocument/2006/relationships/hyperlink" Target="https://m.edsoo.ru/f843b67e" TargetMode="External"/><Relationship Id="rId258" Type="http://schemas.openxmlformats.org/officeDocument/2006/relationships/hyperlink" Target="https://m.edsoo.ru/f843caec" TargetMode="External"/><Relationship Id="rId259" Type="http://schemas.openxmlformats.org/officeDocument/2006/relationships/hyperlink" Target="https://m.edsoo.ru/f843c42a" TargetMode="External"/><Relationship Id="rId260" Type="http://schemas.openxmlformats.org/officeDocument/2006/relationships/hyperlink" Target="https://m.edsoo.ru/f843c42a" TargetMode="External"/><Relationship Id="rId261" Type="http://schemas.openxmlformats.org/officeDocument/2006/relationships/hyperlink" Target="https://m.edsoo.ru/f843f67a" TargetMode="External"/><Relationship Id="rId262" Type="http://schemas.openxmlformats.org/officeDocument/2006/relationships/hyperlink" Target="https://m.edsoo.ru/f8438276" TargetMode="External"/><Relationship Id="rId263" Type="http://schemas.openxmlformats.org/officeDocument/2006/relationships/hyperlink" Target="https://m.edsoo.ru/f843617e" TargetMode="External"/><Relationship Id="rId264" Type="http://schemas.openxmlformats.org/officeDocument/2006/relationships/hyperlink" Target="https://m.edsoo.ru/f843508a" TargetMode="External"/><Relationship Id="rId265" Type="http://schemas.openxmlformats.org/officeDocument/2006/relationships/hyperlink" Target="https://m.edsoo.ru/f843cc40" TargetMode="External"/><Relationship Id="rId266" Type="http://schemas.openxmlformats.org/officeDocument/2006/relationships/hyperlink" Target="https://m.edsoo.ru/f843cda8" TargetMode="External"/><Relationship Id="rId267" Type="http://schemas.openxmlformats.org/officeDocument/2006/relationships/hyperlink" Target="https://m.edsoo.ru/f843cefc" TargetMode="External"/><Relationship Id="rId268" Type="http://schemas.openxmlformats.org/officeDocument/2006/relationships/hyperlink" Target="https://m.edsoo.ru/f843d05a" TargetMode="External"/><Relationship Id="rId269" Type="http://schemas.openxmlformats.org/officeDocument/2006/relationships/hyperlink" Target="https://m.edsoo.ru/f843d424" TargetMode="External"/><Relationship Id="rId270" Type="http://schemas.openxmlformats.org/officeDocument/2006/relationships/hyperlink" Target="https://m.edsoo.ru/f843d5a0" TargetMode="External"/><Relationship Id="rId271" Type="http://schemas.openxmlformats.org/officeDocument/2006/relationships/hyperlink" Target="https://m.edsoo.ru/f84351f2" TargetMode="External"/><Relationship Id="rId272" Type="http://schemas.openxmlformats.org/officeDocument/2006/relationships/hyperlink" Target="https://m.edsoo.ru/f843d6f4" TargetMode="External"/><Relationship Id="rId273" Type="http://schemas.openxmlformats.org/officeDocument/2006/relationships/hyperlink" Target="https://m.edsoo.ru/f843d866" TargetMode="External"/><Relationship Id="rId274" Type="http://schemas.openxmlformats.org/officeDocument/2006/relationships/hyperlink" Target="https://m.edsoo.ru/f843dce4" TargetMode="External"/><Relationship Id="rId275" Type="http://schemas.openxmlformats.org/officeDocument/2006/relationships/hyperlink" Target="https://m.edsoo.ru/f843f210" TargetMode="External"/><Relationship Id="rId276" Type="http://schemas.openxmlformats.org/officeDocument/2006/relationships/hyperlink" Target="https://m.edsoo.ru/f84419e8" TargetMode="External"/><Relationship Id="rId277" Type="http://schemas.openxmlformats.org/officeDocument/2006/relationships/hyperlink" Target="https://m.edsoo.ru/f8441d08" TargetMode="External"/><Relationship Id="rId278" Type="http://schemas.openxmlformats.org/officeDocument/2006/relationships/hyperlink" Target="https://m.edsoo.ru/f8441d08" TargetMode="External"/><Relationship Id="rId279" Type="http://schemas.openxmlformats.org/officeDocument/2006/relationships/hyperlink" Target="https://m.edsoo.ru/f8435378" TargetMode="External"/><Relationship Id="rId280" Type="http://schemas.openxmlformats.org/officeDocument/2006/relationships/hyperlink" Target="https://m.edsoo.ru/f84354ea" TargetMode="External"/><Relationship Id="rId281" Type="http://schemas.openxmlformats.org/officeDocument/2006/relationships/hyperlink" Target="https://m.edsoo.ru/f84422b2" TargetMode="External"/><Relationship Id="rId282" Type="http://schemas.openxmlformats.org/officeDocument/2006/relationships/hyperlink" Target="https://m.edsoo.ru/f8442dd4" TargetMode="External"/><Relationship Id="rId283" Type="http://schemas.openxmlformats.org/officeDocument/2006/relationships/hyperlink" Target="https://m.edsoo.ru/f844168c" TargetMode="External"/><Relationship Id="rId284" Type="http://schemas.openxmlformats.org/officeDocument/2006/relationships/hyperlink" Target="https://m.edsoo.ru/f843f7c4" TargetMode="External"/><Relationship Id="rId285" Type="http://schemas.openxmlformats.org/officeDocument/2006/relationships/hyperlink" Target="https://m.edsoo.ru/f843f90e" TargetMode="External"/><Relationship Id="rId286" Type="http://schemas.openxmlformats.org/officeDocument/2006/relationships/hyperlink" Target="https://m.edsoo.ru/f843fa44" TargetMode="External"/><Relationship Id="rId287" Type="http://schemas.openxmlformats.org/officeDocument/2006/relationships/hyperlink" Target="https://m.edsoo.ru/f84402f0" TargetMode="External"/><Relationship Id="rId288" Type="http://schemas.openxmlformats.org/officeDocument/2006/relationships/hyperlink" Target="https://m.edsoo.ru/f8440408" TargetMode="External"/><Relationship Id="rId289" Type="http://schemas.openxmlformats.org/officeDocument/2006/relationships/hyperlink" Target="https://m.edsoo.ru/f844052a" TargetMode="External"/><Relationship Id="rId290" Type="http://schemas.openxmlformats.org/officeDocument/2006/relationships/hyperlink" Target="https://m.edsoo.ru/f84410a6" TargetMode="External"/><Relationship Id="rId291" Type="http://schemas.openxmlformats.org/officeDocument/2006/relationships/hyperlink" Target="https://m.edsoo.ru/f8440732" TargetMode="External"/><Relationship Id="rId292" Type="http://schemas.openxmlformats.org/officeDocument/2006/relationships/hyperlink" Target="https://m.edsoo.ru/f844087c" TargetMode="External"/><Relationship Id="rId293" Type="http://schemas.openxmlformats.org/officeDocument/2006/relationships/hyperlink" Target="https://m.edsoo.ru/f8440a2a" TargetMode="External"/><Relationship Id="rId294" Type="http://schemas.openxmlformats.org/officeDocument/2006/relationships/hyperlink" Target="https://m.edsoo.ru/f84412f4" TargetMode="External"/><Relationship Id="rId295" Type="http://schemas.openxmlformats.org/officeDocument/2006/relationships/hyperlink" Target="https://m.edsoo.ru/f843fb98" TargetMode="External"/><Relationship Id="rId296" Type="http://schemas.openxmlformats.org/officeDocument/2006/relationships/hyperlink" Target="https://m.edsoo.ru/f843fcd8" TargetMode="External"/><Relationship Id="rId297" Type="http://schemas.openxmlformats.org/officeDocument/2006/relationships/hyperlink" Target="https://m.edsoo.ru/f84400ac" TargetMode="External"/><Relationship Id="rId298" Type="http://schemas.openxmlformats.org/officeDocument/2006/relationships/hyperlink" Target="https://m.edsoo.ru/f843db72" TargetMode="External"/><Relationship Id="rId299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844179a" TargetMode="External"/><Relationship Id="rId301" Type="http://schemas.openxmlformats.org/officeDocument/2006/relationships/hyperlink" Target="https://m.edsoo.ru/f8442078" TargetMode="External"/><Relationship Id="rId302" Type="http://schemas.openxmlformats.org/officeDocument/2006/relationships/hyperlink" Target="https://m.edsoo.ru/f8442cb2" TargetMode="External"/><Relationship Id="rId303" Type="http://schemas.openxmlformats.org/officeDocument/2006/relationships/hyperlink" Target="https://m.edsoo.ru/fa25110e" TargetMode="External"/><Relationship Id="rId304" Type="http://schemas.openxmlformats.org/officeDocument/2006/relationships/hyperlink" Target="https://m.edsoo.ru/f844219a" TargetMode="External"/><Relationship Id="rId305" Type="http://schemas.openxmlformats.org/officeDocument/2006/relationships/hyperlink" Target="https://m.edsoo.ru/f8442b90" TargetMode="External"/><Relationship Id="rId306" Type="http://schemas.openxmlformats.org/officeDocument/2006/relationships/hyperlink" Target="https://m.edsoo.ru/f844157e" TargetMode="External"/><Relationship Id="rId307" Type="http://schemas.openxmlformats.org/officeDocument/2006/relationships/hyperlink" Target="https://m.edsoo.ru/f8436e12" TargetMode="External"/><Relationship Id="rId308" Type="http://schemas.openxmlformats.org/officeDocument/2006/relationships/hyperlink" Target="https://m.edsoo.ru/f8439306" TargetMode="External"/><Relationship Id="rId309" Type="http://schemas.openxmlformats.org/officeDocument/2006/relationships/hyperlink" Target="https://m.edsoo.ru/f84418c6" TargetMode="External"/><Relationship Id="rId310" Type="http://schemas.openxmlformats.org/officeDocument/2006/relationships/hyperlink" Target="https://m.edsoo.ru/f843d9e2" TargetMode="External"/><Relationship Id="rId311" Type="http://schemas.openxmlformats.org/officeDocument/2006/relationships/hyperlink" Target="https://m.edsoo.ru/f84424ec" TargetMode="External"/><Relationship Id="rId312" Type="http://schemas.openxmlformats.org/officeDocument/2006/relationships/hyperlink" Target="https://m.edsoo.ru/fa251c12" TargetMode="External"/><Relationship Id="rId313" Type="http://schemas.openxmlformats.org/officeDocument/2006/relationships/hyperlink" Target="https://m.edsoo.ru/fa251956" TargetMode="External"/><Relationship Id="rId314" Type="http://schemas.openxmlformats.org/officeDocument/2006/relationships/hyperlink" Target="https://m.edsoo.ru/f8442a6e" TargetMode="External"/><Relationship Id="rId315" Type="http://schemas.openxmlformats.org/officeDocument/2006/relationships/hyperlink" Target="https://m.edsoo.ru/f84423d4" TargetMode="External"/><Relationship Id="rId316" Type="http://schemas.openxmlformats.org/officeDocument/2006/relationships/hyperlink" Target="https://m.edsoo.ru/f843639a" TargetMode="External"/><Relationship Id="rId317" Type="http://schemas.openxmlformats.org/officeDocument/2006/relationships/hyperlink" Target="https://m.edsoo.ru/f84364e4" TargetMode="External"/><Relationship Id="rId318" Type="http://schemas.openxmlformats.org/officeDocument/2006/relationships/hyperlink" Target="https://m.edsoo.ru/fa251adc" TargetMode="External"/><Relationship Id="rId319" Type="http://schemas.openxmlformats.org/officeDocument/2006/relationships/hyperlink" Target="https://m.edsoo.ru/fa251d48" TargetMode="External"/><Relationship Id="rId320" Type="http://schemas.openxmlformats.org/officeDocument/2006/relationships/footer" Target="footer13.xml"/><Relationship Id="rId321" Type="http://schemas.openxmlformats.org/officeDocument/2006/relationships/footer" Target="footer14.xml"/><Relationship Id="rId322" Type="http://schemas.openxmlformats.org/officeDocument/2006/relationships/footer" Target="footer15.xml"/><Relationship Id="rId323" Type="http://schemas.openxmlformats.org/officeDocument/2006/relationships/footer" Target="footer16.xml"/><Relationship Id="rId324" Type="http://schemas.openxmlformats.org/officeDocument/2006/relationships/hyperlink" Target="https://m.edsoo.ru/f841ebc8" TargetMode="External"/><Relationship Id="rId325" Type="http://schemas.openxmlformats.org/officeDocument/2006/relationships/hyperlink" Target="https://m.edsoo.ru/f841ef9" TargetMode="External"/><Relationship Id="rId326" Type="http://schemas.openxmlformats.org/officeDocument/2006/relationships/hyperlink" Target="https://m.edsoo.ru/f841fb4a" TargetMode="External"/><Relationship Id="rId327" Type="http://schemas.openxmlformats.org/officeDocument/2006/relationships/hyperlink" Target="https://m.edsoo.ru/f841f168" TargetMode="External"/><Relationship Id="rId328" Type="http://schemas.openxmlformats.org/officeDocument/2006/relationships/hyperlink" Target="https://m.edsoo.ru/f841f938" TargetMode="External"/><Relationship Id="rId329" Type="http://schemas.openxmlformats.org/officeDocument/2006/relationships/hyperlink" Target="https://m.edsoo.ru/f841f708" TargetMode="External"/><Relationship Id="rId330" Type="http://schemas.openxmlformats.org/officeDocument/2006/relationships/hyperlink" Target="https://m.edsoo.ru/f841f50a" TargetMode="External"/><Relationship Id="rId331" Type="http://schemas.openxmlformats.org/officeDocument/2006/relationships/hyperlink" Target="https://m.edsoo.ru/f841f35c" TargetMode="External"/><Relationship Id="rId332" Type="http://schemas.openxmlformats.org/officeDocument/2006/relationships/hyperlink" Target="https://m.edsoo.ru/f8421238" TargetMode="External"/><Relationship Id="rId333" Type="http://schemas.openxmlformats.org/officeDocument/2006/relationships/hyperlink" Target="https://m.edsoo.ru/f8421800" TargetMode="External"/><Relationship Id="rId334" Type="http://schemas.openxmlformats.org/officeDocument/2006/relationships/hyperlink" Target="https://m.edsoo.ru/f842163e" TargetMode="External"/><Relationship Id="rId335" Type="http://schemas.openxmlformats.org/officeDocument/2006/relationships/hyperlink" Target="https://m.edsoo.ru/f84219d6" TargetMode="External"/><Relationship Id="rId336" Type="http://schemas.openxmlformats.org/officeDocument/2006/relationships/hyperlink" Target="https://m.edsoo.ru/f8421c24" TargetMode="External"/><Relationship Id="rId337" Type="http://schemas.openxmlformats.org/officeDocument/2006/relationships/hyperlink" Target="https://m.edsoo.ru/f8421e54" TargetMode="External"/><Relationship Id="rId338" Type="http://schemas.openxmlformats.org/officeDocument/2006/relationships/hyperlink" Target="https://m.edsoo.ru/f84220ca" TargetMode="External"/><Relationship Id="rId339" Type="http://schemas.openxmlformats.org/officeDocument/2006/relationships/hyperlink" Target="https://m.edsoo.ru/f84222d2" TargetMode="External"/><Relationship Id="rId340" Type="http://schemas.openxmlformats.org/officeDocument/2006/relationships/hyperlink" Target="https://m.edsoo.ru/f84284ac" TargetMode="External"/><Relationship Id="rId341" Type="http://schemas.openxmlformats.org/officeDocument/2006/relationships/hyperlink" Target="https://m.edsoo.ru/f8428aec" TargetMode="External"/><Relationship Id="rId342" Type="http://schemas.openxmlformats.org/officeDocument/2006/relationships/hyperlink" Target="https://m.edsoo.ru/f84291f4" TargetMode="External"/><Relationship Id="rId343" Type="http://schemas.openxmlformats.org/officeDocument/2006/relationships/hyperlink" Target="https://m.edsoo.ru/f84293ca" TargetMode="External"/><Relationship Id="rId344" Type="http://schemas.openxmlformats.org/officeDocument/2006/relationships/hyperlink" Target="https://m.edsoo.ru/f84296c2" TargetMode="External"/><Relationship Id="rId345" Type="http://schemas.openxmlformats.org/officeDocument/2006/relationships/hyperlink" Target="https://m.edsoo.ru/f8429ec4" TargetMode="External"/><Relationship Id="rId346" Type="http://schemas.openxmlformats.org/officeDocument/2006/relationships/hyperlink" Target="https://m.edsoo.ru/f842a086" TargetMode="External"/><Relationship Id="rId347" Type="http://schemas.openxmlformats.org/officeDocument/2006/relationships/hyperlink" Target="https://m.edsoo.ru/f842a23e" TargetMode="External"/><Relationship Id="rId348" Type="http://schemas.openxmlformats.org/officeDocument/2006/relationships/hyperlink" Target="https://m.edsoo.ru/f842b152" TargetMode="External"/><Relationship Id="rId349" Type="http://schemas.openxmlformats.org/officeDocument/2006/relationships/hyperlink" Target="https://m.edsoo.ru/f842b878" TargetMode="External"/><Relationship Id="rId350" Type="http://schemas.openxmlformats.org/officeDocument/2006/relationships/hyperlink" Target="https://m.edsoo.ru/f842a23e" TargetMode="External"/><Relationship Id="rId351" Type="http://schemas.openxmlformats.org/officeDocument/2006/relationships/hyperlink" Target="https://m.edsoo.ru/f842ba62" TargetMode="External"/><Relationship Id="rId352" Type="http://schemas.openxmlformats.org/officeDocument/2006/relationships/hyperlink" Target="https://m.edsoo.ru/f842bd28" TargetMode="External"/><Relationship Id="rId353" Type="http://schemas.openxmlformats.org/officeDocument/2006/relationships/hyperlink" Target="https://m.edsoo.ru/f842bf44" TargetMode="External"/><Relationship Id="rId354" Type="http://schemas.openxmlformats.org/officeDocument/2006/relationships/hyperlink" Target="https://m.edsoo.ru/f842c110" TargetMode="External"/><Relationship Id="rId355" Type="http://schemas.openxmlformats.org/officeDocument/2006/relationships/hyperlink" Target="https://m.edsoo.ru/f842c750" TargetMode="External"/><Relationship Id="rId356" Type="http://schemas.openxmlformats.org/officeDocument/2006/relationships/hyperlink" Target="https://m.edsoo.ru/f842e56e" TargetMode="External"/><Relationship Id="rId357" Type="http://schemas.openxmlformats.org/officeDocument/2006/relationships/hyperlink" Target="https://m.edsoo.ru/f842e758" TargetMode="External"/><Relationship Id="rId358" Type="http://schemas.openxmlformats.org/officeDocument/2006/relationships/hyperlink" Target="https://m.edsoo.ru/f842f036" TargetMode="External"/><Relationship Id="rId359" Type="http://schemas.openxmlformats.org/officeDocument/2006/relationships/hyperlink" Target="https://m.edsoo.ru/f842eb5e" TargetMode="External"/><Relationship Id="rId360" Type="http://schemas.openxmlformats.org/officeDocument/2006/relationships/hyperlink" Target="https://m.edsoo.ru/f842edb6" TargetMode="External"/><Relationship Id="rId361" Type="http://schemas.openxmlformats.org/officeDocument/2006/relationships/hyperlink" Target="https://m.edsoo.ru/f842f3a6" TargetMode="External"/><Relationship Id="rId362" Type="http://schemas.openxmlformats.org/officeDocument/2006/relationships/hyperlink" Target="https://m.edsoo.ru/f842fbda" TargetMode="External"/><Relationship Id="rId363" Type="http://schemas.openxmlformats.org/officeDocument/2006/relationships/hyperlink" Target="https://m.edsoo.ru/f8430526" TargetMode="External"/><Relationship Id="rId364" Type="http://schemas.openxmlformats.org/officeDocument/2006/relationships/hyperlink" Target="https://m.edsoo.ru/f8430710" TargetMode="External"/><Relationship Id="rId365" Type="http://schemas.openxmlformats.org/officeDocument/2006/relationships/hyperlink" Target="https://m.edsoo.ru/f8430ff8" TargetMode="External"/><Relationship Id="rId366" Type="http://schemas.openxmlformats.org/officeDocument/2006/relationships/hyperlink" Target="https://m.edsoo.ru/f84313a4" TargetMode="External"/><Relationship Id="rId367" Type="http://schemas.openxmlformats.org/officeDocument/2006/relationships/hyperlink" Target="https://m.edsoo.ru/f8431746" TargetMode="External"/><Relationship Id="rId368" Type="http://schemas.openxmlformats.org/officeDocument/2006/relationships/hyperlink" Target="https://m.edsoo.ru/f843191c" TargetMode="External"/><Relationship Id="rId369" Type="http://schemas.openxmlformats.org/officeDocument/2006/relationships/hyperlink" Target="https://m.edsoo.ru/f84321b4" TargetMode="External"/><Relationship Id="rId370" Type="http://schemas.openxmlformats.org/officeDocument/2006/relationships/hyperlink" Target="https://m.edsoo.ru/f8432768" TargetMode="External"/><Relationship Id="rId371" Type="http://schemas.openxmlformats.org/officeDocument/2006/relationships/hyperlink" Target="https://m.edsoo.ru/f8432a1a" TargetMode="External"/><Relationship Id="rId372" Type="http://schemas.openxmlformats.org/officeDocument/2006/relationships/hyperlink" Target="https://m.edsoo.ru/f8432d80" TargetMode="External"/><Relationship Id="rId373" Type="http://schemas.openxmlformats.org/officeDocument/2006/relationships/hyperlink" Target="https://m.edsoo.ru/f843303c" TargetMode="External"/><Relationship Id="rId374" Type="http://schemas.openxmlformats.org/officeDocument/2006/relationships/hyperlink" Target="https://m.edsoo.ru/f8433500" TargetMode="External"/><Relationship Id="rId375" Type="http://schemas.openxmlformats.org/officeDocument/2006/relationships/hyperlink" Target="https://m.edsoo.ru/f843337a" TargetMode="External"/><Relationship Id="rId376" Type="http://schemas.openxmlformats.org/officeDocument/2006/relationships/hyperlink" Target="https://m.edsoo.ru/f8434072" TargetMode="External"/><Relationship Id="rId377" Type="http://schemas.openxmlformats.org/officeDocument/2006/relationships/hyperlink" Target="https://m.edsoo.ru/f84343e2" TargetMode="External"/><Relationship Id="rId378" Type="http://schemas.openxmlformats.org/officeDocument/2006/relationships/hyperlink" Target="https://m.edsoo.ru/f84287ae" TargetMode="External"/><Relationship Id="rId379" Type="http://schemas.openxmlformats.org/officeDocument/2006/relationships/hyperlink" Target="https://m.edsoo.ru/f8423826" TargetMode="External"/><Relationship Id="rId380" Type="http://schemas.openxmlformats.org/officeDocument/2006/relationships/hyperlink" Target="https://m.edsoo.ru/f8428268" TargetMode="External"/><Relationship Id="rId381" Type="http://schemas.openxmlformats.org/officeDocument/2006/relationships/hyperlink" Target="https://m.edsoo.ru/f8423682" TargetMode="External"/><Relationship Id="rId382" Type="http://schemas.openxmlformats.org/officeDocument/2006/relationships/hyperlink" Target="https://m.edsoo.ru/f8423d3a" TargetMode="External"/><Relationship Id="rId383" Type="http://schemas.openxmlformats.org/officeDocument/2006/relationships/hyperlink" Target="https://m.edsoo.ru/f84248ca" TargetMode="External"/><Relationship Id="rId384" Type="http://schemas.openxmlformats.org/officeDocument/2006/relationships/hyperlink" Target="https://m.edsoo.ru/f8424a96" TargetMode="External"/><Relationship Id="rId385" Type="http://schemas.openxmlformats.org/officeDocument/2006/relationships/hyperlink" Target="https://m.edsoo.ru/f8424532" TargetMode="External"/><Relationship Id="rId386" Type="http://schemas.openxmlformats.org/officeDocument/2006/relationships/hyperlink" Target="https://m.edsoo.ru/f84252c0" TargetMode="External"/><Relationship Id="rId387" Type="http://schemas.openxmlformats.org/officeDocument/2006/relationships/hyperlink" Target="https://m.edsoo.ru/f8426be8" TargetMode="External"/><Relationship Id="rId388" Type="http://schemas.openxmlformats.org/officeDocument/2006/relationships/hyperlink" Target="https://m.edsoo.ru/f8426dd2" TargetMode="External"/><Relationship Id="rId389" Type="http://schemas.openxmlformats.org/officeDocument/2006/relationships/hyperlink" Target="https://m.edsoo.ru/f8426f80" TargetMode="External"/><Relationship Id="rId390" Type="http://schemas.openxmlformats.org/officeDocument/2006/relationships/hyperlink" Target="https://m.edsoo.ru/f8426f80" TargetMode="External"/><Relationship Id="rId391" Type="http://schemas.openxmlformats.org/officeDocument/2006/relationships/hyperlink" Target="https://m.edsoo.ru/f842009a" TargetMode="External"/><Relationship Id="rId392" Type="http://schemas.openxmlformats.org/officeDocument/2006/relationships/hyperlink" Target="https://m.edsoo.ru/f8428c7c" TargetMode="External"/><Relationship Id="rId393" Type="http://schemas.openxmlformats.org/officeDocument/2006/relationships/hyperlink" Target="https://m.edsoo.ru/f8422494" TargetMode="External"/><Relationship Id="rId394" Type="http://schemas.openxmlformats.org/officeDocument/2006/relationships/hyperlink" Target="https://m.edsoo.ru/f8425cca" TargetMode="External"/><Relationship Id="rId395" Type="http://schemas.openxmlformats.org/officeDocument/2006/relationships/hyperlink" Target="https://m.edsoo.ru/f8423f9c" TargetMode="External"/><Relationship Id="rId396" Type="http://schemas.openxmlformats.org/officeDocument/2006/relationships/hyperlink" Target="https://m.edsoo.ru/f842b42c" TargetMode="External"/><Relationship Id="rId397" Type="http://schemas.openxmlformats.org/officeDocument/2006/relationships/hyperlink" Target="https://m.edsoo.ru/f842b648" TargetMode="External"/><Relationship Id="rId398" Type="http://schemas.openxmlformats.org/officeDocument/2006/relationships/hyperlink" Target="https://m.edsoo.ru/f8425ea0" TargetMode="External"/><Relationship Id="rId399" Type="http://schemas.openxmlformats.org/officeDocument/2006/relationships/hyperlink" Target="https://m.edsoo.ru/f84276d8" TargetMode="External"/><Relationship Id="rId400" Type="http://schemas.openxmlformats.org/officeDocument/2006/relationships/hyperlink" Target="https://m.edsoo.ru/f8427d36" TargetMode="External"/><Relationship Id="rId401" Type="http://schemas.openxmlformats.org/officeDocument/2006/relationships/hyperlink" Target="https://m.edsoo.ru/f8426080" TargetMode="External"/><Relationship Id="rId402" Type="http://schemas.openxmlformats.org/officeDocument/2006/relationships/hyperlink" Target="https://m.edsoo.ru/f842da88" TargetMode="External"/><Relationship Id="rId403" Type="http://schemas.openxmlformats.org/officeDocument/2006/relationships/hyperlink" Target="https://m.edsoo.ru/f842a6b2" TargetMode="External"/><Relationship Id="rId404" Type="http://schemas.openxmlformats.org/officeDocument/2006/relationships/hyperlink" Target="https://m.edsoo.ru/f842a6b2" TargetMode="External"/><Relationship Id="rId405" Type="http://schemas.openxmlformats.org/officeDocument/2006/relationships/hyperlink" Target="https://m.edsoo.ru/f8424190" TargetMode="External"/><Relationship Id="rId406" Type="http://schemas.openxmlformats.org/officeDocument/2006/relationships/hyperlink" Target="https://m.edsoo.ru/f8429906" TargetMode="External"/><Relationship Id="rId407" Type="http://schemas.openxmlformats.org/officeDocument/2006/relationships/hyperlink" Target="https://m.edsoo.ru/f842c32c" TargetMode="External"/><Relationship Id="rId408" Type="http://schemas.openxmlformats.org/officeDocument/2006/relationships/hyperlink" Target="https://m.edsoo.ru/f842c53e" TargetMode="External"/><Relationship Id="rId409" Type="http://schemas.openxmlformats.org/officeDocument/2006/relationships/hyperlink" Target="https://m.edsoo.ru/f842c958" TargetMode="External"/><Relationship Id="rId410" Type="http://schemas.openxmlformats.org/officeDocument/2006/relationships/hyperlink" Target="https://m.edsoo.ru/f842cb2e" TargetMode="External"/><Relationship Id="rId411" Type="http://schemas.openxmlformats.org/officeDocument/2006/relationships/hyperlink" Target="https://m.edsoo.ru/f842d240" TargetMode="External"/><Relationship Id="rId412" Type="http://schemas.openxmlformats.org/officeDocument/2006/relationships/hyperlink" Target="https://m.edsoo.ru/f842d47a" TargetMode="External"/><Relationship Id="rId413" Type="http://schemas.openxmlformats.org/officeDocument/2006/relationships/hyperlink" Target="https://m.edsoo.ru/f842e38e" TargetMode="External"/><Relationship Id="rId414" Type="http://schemas.openxmlformats.org/officeDocument/2006/relationships/hyperlink" Target="https://m.edsoo.ru/f842d682" TargetMode="External"/><Relationship Id="rId415" Type="http://schemas.openxmlformats.org/officeDocument/2006/relationships/hyperlink" Target="https://m.edsoo.ru/f842d894" TargetMode="External"/><Relationship Id="rId416" Type="http://schemas.openxmlformats.org/officeDocument/2006/relationships/hyperlink" Target="https://m.edsoo.ru/f842e974" TargetMode="External"/><Relationship Id="rId417" Type="http://schemas.openxmlformats.org/officeDocument/2006/relationships/hyperlink" Target="https://m.edsoo.ru/f842fa4a" TargetMode="External"/><Relationship Id="rId418" Type="http://schemas.openxmlformats.org/officeDocument/2006/relationships/hyperlink" Target="https://m.edsoo.ru/f842fea0" TargetMode="External"/><Relationship Id="rId419" Type="http://schemas.openxmlformats.org/officeDocument/2006/relationships/hyperlink" Target="https://m.edsoo.ru/f842f1f8" TargetMode="External"/><Relationship Id="rId420" Type="http://schemas.openxmlformats.org/officeDocument/2006/relationships/hyperlink" Target="https://m.edsoo.ru/f842fea0" TargetMode="External"/><Relationship Id="rId421" Type="http://schemas.openxmlformats.org/officeDocument/2006/relationships/hyperlink" Target="https://m.edsoo.ru/f84321b4" TargetMode="External"/><Relationship Id="rId422" Type="http://schemas.openxmlformats.org/officeDocument/2006/relationships/hyperlink" Target="https://m.edsoo.ru/f8430332" TargetMode="External"/><Relationship Id="rId423" Type="http://schemas.openxmlformats.org/officeDocument/2006/relationships/hyperlink" Target="https://m.edsoo.ru/f843233a" TargetMode="External"/><Relationship Id="rId424" Type="http://schemas.openxmlformats.org/officeDocument/2006/relationships/hyperlink" Target="https://m.edsoo.ru/f8433af0" TargetMode="External"/><Relationship Id="rId425" Type="http://schemas.openxmlformats.org/officeDocument/2006/relationships/hyperlink" Target="https://m.edsoo.ru/f8434784" TargetMode="External"/><Relationship Id="rId426" Type="http://schemas.openxmlformats.org/officeDocument/2006/relationships/hyperlink" Target="https://m.edsoo.ru/f8434c84" TargetMode="External"/><Relationship Id="rId427" Type="http://schemas.openxmlformats.org/officeDocument/2006/relationships/hyperlink" Target="https://m.edsoo.ru/f8434a54" TargetMode="External"/><Relationship Id="rId428" Type="http://schemas.openxmlformats.org/officeDocument/2006/relationships/hyperlink" Target="https://m.edsoo.ru/f84228ae" TargetMode="External"/><Relationship Id="rId429" Type="http://schemas.openxmlformats.org/officeDocument/2006/relationships/hyperlink" Target="https://m.edsoo.ru/f8422d40" TargetMode="External"/><Relationship Id="rId430" Type="http://schemas.openxmlformats.org/officeDocument/2006/relationships/hyperlink" Target="https://m.edsoo.ru/f8423038" TargetMode="External"/><Relationship Id="rId431" Type="http://schemas.openxmlformats.org/officeDocument/2006/relationships/hyperlink" Target="https://m.edsoo.ru/f8422ac0" TargetMode="External"/><Relationship Id="rId432" Type="http://schemas.openxmlformats.org/officeDocument/2006/relationships/hyperlink" Target="https://m.edsoo.ru/f84239ca" TargetMode="External"/><Relationship Id="rId433" Type="http://schemas.openxmlformats.org/officeDocument/2006/relationships/hyperlink" Target="https://m.edsoo.ru/f8423b6e" TargetMode="External"/><Relationship Id="rId434" Type="http://schemas.openxmlformats.org/officeDocument/2006/relationships/hyperlink" Target="https://m.edsoo.ru/f8427142" TargetMode="External"/><Relationship Id="rId435" Type="http://schemas.openxmlformats.org/officeDocument/2006/relationships/hyperlink" Target="https://m.edsoo.ru/f84250e0" TargetMode="External"/><Relationship Id="rId436" Type="http://schemas.openxmlformats.org/officeDocument/2006/relationships/hyperlink" Target="https://m.edsoo.ru/f8430904" TargetMode="External"/><Relationship Id="rId437" Type="http://schemas.openxmlformats.org/officeDocument/2006/relationships/hyperlink" Target="https://m.edsoo.ru/f8423272" TargetMode="External"/><Relationship Id="rId438" Type="http://schemas.openxmlformats.org/officeDocument/2006/relationships/hyperlink" Target="https://m.edsoo.ru/f8424f28" TargetMode="External"/><Relationship Id="rId439" Type="http://schemas.openxmlformats.org/officeDocument/2006/relationships/hyperlink" Target="https://m.edsoo.ru/f84234ca" TargetMode="External"/><Relationship Id="rId440" Type="http://schemas.openxmlformats.org/officeDocument/2006/relationships/hyperlink" Target="https://m.edsoo.ru/f842900a" TargetMode="External"/><Relationship Id="rId441" Type="http://schemas.openxmlformats.org/officeDocument/2006/relationships/hyperlink" Target="https://m.edsoo.ru/f842900a" TargetMode="External"/><Relationship Id="rId442" Type="http://schemas.openxmlformats.org/officeDocument/2006/relationships/hyperlink" Target="https://m.edsoo.ru/f8426238" TargetMode="External"/><Relationship Id="rId443" Type="http://schemas.openxmlformats.org/officeDocument/2006/relationships/hyperlink" Target="https://m.edsoo.ru/f8431fd4" TargetMode="External"/><Relationship Id="rId444" Type="http://schemas.openxmlformats.org/officeDocument/2006/relationships/hyperlink" Target="https://m.edsoo.ru/f8433cda" TargetMode="External"/><Relationship Id="rId445" Type="http://schemas.openxmlformats.org/officeDocument/2006/relationships/hyperlink" Target="https://m.edsoo.ru/f841ef10" TargetMode="External"/><Relationship Id="rId446" Type="http://schemas.openxmlformats.org/officeDocument/2006/relationships/hyperlink" Target="https://m.edsoo.ru/f843157a" TargetMode="External"/><Relationship Id="rId447" Type="http://schemas.openxmlformats.org/officeDocument/2006/relationships/footer" Target="footer17.xml"/><Relationship Id="rId448" Type="http://schemas.openxmlformats.org/officeDocument/2006/relationships/hyperlink" Target="https://m.edsoo.ru/f8434f36" TargetMode="External"/><Relationship Id="rId449" Type="http://schemas.openxmlformats.org/officeDocument/2006/relationships/hyperlink" Target="https://m.edsoo.ru/f843639a" TargetMode="External"/><Relationship Id="rId450" Type="http://schemas.openxmlformats.org/officeDocument/2006/relationships/hyperlink" Target="https://m.edsoo.ru/f84364e4" TargetMode="External"/><Relationship Id="rId451" Type="http://schemas.openxmlformats.org/officeDocument/2006/relationships/hyperlink" Target="https://m.edsoo.ru/f8436818" TargetMode="External"/><Relationship Id="rId452" Type="http://schemas.openxmlformats.org/officeDocument/2006/relationships/hyperlink" Target="https://m.edsoo.ru/fa250646" TargetMode="External"/><Relationship Id="rId453" Type="http://schemas.openxmlformats.org/officeDocument/2006/relationships/hyperlink" Target="https://m.edsoo.ru/f843698a" TargetMode="External"/><Relationship Id="rId454" Type="http://schemas.openxmlformats.org/officeDocument/2006/relationships/hyperlink" Target="https://m.edsoo.ru/f8436b10" TargetMode="External"/><Relationship Id="rId455" Type="http://schemas.openxmlformats.org/officeDocument/2006/relationships/hyperlink" Target="https://m.edsoo.ru/f8436caa" TargetMode="External"/><Relationship Id="rId456" Type="http://schemas.openxmlformats.org/officeDocument/2006/relationships/hyperlink" Target="https://m.edsoo.ru/f8436ffc" TargetMode="External"/><Relationship Id="rId457" Type="http://schemas.openxmlformats.org/officeDocument/2006/relationships/hyperlink" Target="https://m.edsoo.ru/f8445a70" TargetMode="External"/><Relationship Id="rId458" Type="http://schemas.openxmlformats.org/officeDocument/2006/relationships/hyperlink" Target="https://m.edsoo.ru/f8436e12" TargetMode="External"/><Relationship Id="rId459" Type="http://schemas.openxmlformats.org/officeDocument/2006/relationships/hyperlink" Target="https://m.edsoo.ru/f843a800" TargetMode="External"/><Relationship Id="rId460" Type="http://schemas.openxmlformats.org/officeDocument/2006/relationships/hyperlink" Target="https://m.edsoo.ru/f8439ff4" TargetMode="External"/><Relationship Id="rId461" Type="http://schemas.openxmlformats.org/officeDocument/2006/relationships/hyperlink" Target="https://m.edsoo.ru/f843ac10" TargetMode="External"/><Relationship Id="rId462" Type="http://schemas.openxmlformats.org/officeDocument/2006/relationships/hyperlink" Target="https://m.edsoo.ru/f8438276" TargetMode="External"/><Relationship Id="rId463" Type="http://schemas.openxmlformats.org/officeDocument/2006/relationships/hyperlink" Target="https://m.edsoo.ru/f8437fb0" TargetMode="External"/><Relationship Id="rId464" Type="http://schemas.openxmlformats.org/officeDocument/2006/relationships/hyperlink" Target="https://m.edsoo.ru/f843b818" TargetMode="External"/><Relationship Id="rId465" Type="http://schemas.openxmlformats.org/officeDocument/2006/relationships/hyperlink" Target="https://m.edsoo.ru/f843c984" TargetMode="External"/><Relationship Id="rId466" Type="http://schemas.openxmlformats.org/officeDocument/2006/relationships/hyperlink" Target="https://m.edsoo.ru/f843caec" TargetMode="External"/><Relationship Id="rId467" Type="http://schemas.openxmlformats.org/officeDocument/2006/relationships/hyperlink" Target="https://m.edsoo.ru/f843cc40" TargetMode="External"/><Relationship Id="rId468" Type="http://schemas.openxmlformats.org/officeDocument/2006/relationships/hyperlink" Target="https://m.edsoo.ru/f843cda8" TargetMode="External"/><Relationship Id="rId469" Type="http://schemas.openxmlformats.org/officeDocument/2006/relationships/hyperlink" Target="https://m.edsoo.ru/f843cefc" TargetMode="External"/><Relationship Id="rId470" Type="http://schemas.openxmlformats.org/officeDocument/2006/relationships/hyperlink" Target="https://m.edsoo.ru/f843d866" TargetMode="External"/><Relationship Id="rId471" Type="http://schemas.openxmlformats.org/officeDocument/2006/relationships/hyperlink" Target="https://m.edsoo.ru/f843dce4" TargetMode="External"/><Relationship Id="rId472" Type="http://schemas.openxmlformats.org/officeDocument/2006/relationships/hyperlink" Target="https://m.edsoo.ru/f843f210" TargetMode="External"/><Relationship Id="rId473" Type="http://schemas.openxmlformats.org/officeDocument/2006/relationships/hyperlink" Target="https://m.edsoo.ru/fa25110e" TargetMode="External"/><Relationship Id="rId474" Type="http://schemas.openxmlformats.org/officeDocument/2006/relationships/hyperlink" Target="https://m.edsoo.ru/f843f7c4" TargetMode="External"/><Relationship Id="rId475" Type="http://schemas.openxmlformats.org/officeDocument/2006/relationships/hyperlink" Target="https://m.edsoo.ru/f8440408" TargetMode="External"/><Relationship Id="rId476" Type="http://schemas.openxmlformats.org/officeDocument/2006/relationships/hyperlink" Target="https://m.edsoo.ru/f844052a" TargetMode="External"/><Relationship Id="rId477" Type="http://schemas.openxmlformats.org/officeDocument/2006/relationships/hyperlink" Target="https://m.edsoo.ru/f844168c" TargetMode="External"/><Relationship Id="rId478" Type="http://schemas.openxmlformats.org/officeDocument/2006/relationships/hyperlink" Target="https://m.edsoo.ru/f8442b90" TargetMode="External"/><Relationship Id="rId479" Type="http://schemas.openxmlformats.org/officeDocument/2006/relationships/hyperlink" Target="https://m.edsoo.ru/f8442cb2" TargetMode="External"/><Relationship Id="rId480" Type="http://schemas.openxmlformats.org/officeDocument/2006/relationships/hyperlink" Target="https://m.edsoo.ru/f843db72" TargetMode="External"/><Relationship Id="rId481" Type="http://schemas.openxmlformats.org/officeDocument/2006/relationships/hyperlink" Target="https://m.edsoo.ru/f844304a" TargetMode="External"/><Relationship Id="rId482" Type="http://schemas.openxmlformats.org/officeDocument/2006/relationships/hyperlink" Target="https://m.edsoo.ru/f8443180" TargetMode="External"/><Relationship Id="rId483" Type="http://schemas.openxmlformats.org/officeDocument/2006/relationships/hyperlink" Target="https://m.edsoo.ru/fa250cea" TargetMode="External"/><Relationship Id="rId484" Type="http://schemas.openxmlformats.org/officeDocument/2006/relationships/hyperlink" Target="https://m.edsoo.ru/f84445f8" TargetMode="External"/><Relationship Id="rId485" Type="http://schemas.openxmlformats.org/officeDocument/2006/relationships/hyperlink" Target="https://m.edsoo.ru/f84383ca" TargetMode="External"/><Relationship Id="rId486" Type="http://schemas.openxmlformats.org/officeDocument/2006/relationships/hyperlink" Target="https://m.edsoo.ru/fa250a60" TargetMode="External"/><Relationship Id="rId487" Type="http://schemas.openxmlformats.org/officeDocument/2006/relationships/hyperlink" Target="https://m.edsoo.ru/fa250a60" TargetMode="External"/><Relationship Id="rId488" Type="http://schemas.openxmlformats.org/officeDocument/2006/relationships/hyperlink" Target="https://m.edsoo.ru/fa250baa" TargetMode="External"/><Relationship Id="rId489" Type="http://schemas.openxmlformats.org/officeDocument/2006/relationships/hyperlink" Target="https://m.edsoo.ru/f8441e2a" TargetMode="External"/><Relationship Id="rId490" Type="http://schemas.openxmlformats.org/officeDocument/2006/relationships/hyperlink" Target="https://m.edsoo.ru/f84412f4" TargetMode="External"/><Relationship Id="rId491" Type="http://schemas.openxmlformats.org/officeDocument/2006/relationships/hyperlink" Target="https://m.edsoo.ru/f844369e" TargetMode="External"/><Relationship Id="rId492" Type="http://schemas.openxmlformats.org/officeDocument/2006/relationships/hyperlink" Target="https://m.edsoo.ru/f84437ca" TargetMode="External"/><Relationship Id="rId493" Type="http://schemas.openxmlformats.org/officeDocument/2006/relationships/hyperlink" Target="https://m.edsoo.ru/fa251244" TargetMode="External"/><Relationship Id="rId494" Type="http://schemas.openxmlformats.org/officeDocument/2006/relationships/hyperlink" Target="https://m.edsoo.ru/fa2513de" TargetMode="External"/><Relationship Id="rId495" Type="http://schemas.openxmlformats.org/officeDocument/2006/relationships/hyperlink" Target="https://m.edsoo.ru/f8435af7" TargetMode="External"/><Relationship Id="rId496" Type="http://schemas.openxmlformats.org/officeDocument/2006/relationships/hyperlink" Target="https://m.edsoo.ru/f8435af8" TargetMode="External"/><Relationship Id="rId497" Type="http://schemas.openxmlformats.org/officeDocument/2006/relationships/hyperlink" Target="https://m.edsoo.ru/f8435c42" TargetMode="External"/><Relationship Id="rId498" Type="http://schemas.openxmlformats.org/officeDocument/2006/relationships/hyperlink" Target="https://m.edsoo.ru/f8438e60" TargetMode="External"/><Relationship Id="rId499" Type="http://schemas.openxmlformats.org/officeDocument/2006/relationships/hyperlink" Target="https://m.edsoo.ru/f8443b1c" TargetMode="External"/><Relationship Id="rId500" Type="http://schemas.openxmlformats.org/officeDocument/2006/relationships/hyperlink" Target="https://m.edsoo.ru/f8443c3e" TargetMode="External"/><Relationship Id="rId501" Type="http://schemas.openxmlformats.org/officeDocument/2006/relationships/hyperlink" Target="https://m.edsoo.ru/f8443ee6" TargetMode="External"/><Relationship Id="rId502" Type="http://schemas.openxmlformats.org/officeDocument/2006/relationships/hyperlink" Target="https://m.edsoo.ru/f8443dc4" TargetMode="External"/><Relationship Id="rId503" Type="http://schemas.openxmlformats.org/officeDocument/2006/relationships/hyperlink" Target="https://m.edsoo.ru/f844436e" TargetMode="External"/><Relationship Id="rId504" Type="http://schemas.openxmlformats.org/officeDocument/2006/relationships/hyperlink" Target="https://m.edsoo.ru/f84444d6" TargetMode="External"/><Relationship Id="rId505" Type="http://schemas.openxmlformats.org/officeDocument/2006/relationships/hyperlink" Target="https://m.edsoo.ru/f84448dc" TargetMode="External"/><Relationship Id="rId506" Type="http://schemas.openxmlformats.org/officeDocument/2006/relationships/hyperlink" Target="https://m.edsoo.ru/f8444f3a" TargetMode="External"/><Relationship Id="rId507" Type="http://schemas.openxmlformats.org/officeDocument/2006/relationships/hyperlink" Target="https://m.edsoo.ru/f84453f4" TargetMode="External"/><Relationship Id="rId508" Type="http://schemas.openxmlformats.org/officeDocument/2006/relationships/hyperlink" Target="https://m.edsoo.ru/f84456e2" TargetMode="External"/><Relationship Id="rId509" Type="http://schemas.openxmlformats.org/officeDocument/2006/relationships/hyperlink" Target="https://m.edsoo.ru/f84456e2" TargetMode="External"/><Relationship Id="rId510" Type="http://schemas.openxmlformats.org/officeDocument/2006/relationships/hyperlink" Target="https://m.edsoo.ru/f84378da" TargetMode="External"/><Relationship Id="rId511" Type="http://schemas.openxmlformats.org/officeDocument/2006/relationships/hyperlink" Target="https://m.edsoo.ru/f84371d2" TargetMode="External"/><Relationship Id="rId512" Type="http://schemas.openxmlformats.org/officeDocument/2006/relationships/hyperlink" Target="https://m.edsoo.ru/f8437344" TargetMode="External"/><Relationship Id="rId513" Type="http://schemas.openxmlformats.org/officeDocument/2006/relationships/hyperlink" Target="https://m.edsoo.ru/f84374ac" TargetMode="External"/><Relationship Id="rId514" Type="http://schemas.openxmlformats.org/officeDocument/2006/relationships/hyperlink" Target="https://m.edsoo.ru/f843a67a" TargetMode="External"/><Relationship Id="rId515" Type="http://schemas.openxmlformats.org/officeDocument/2006/relationships/hyperlink" Target="https://m.edsoo.ru/f8437c72" TargetMode="External"/><Relationship Id="rId516" Type="http://schemas.openxmlformats.org/officeDocument/2006/relationships/hyperlink" Target="https://m.edsoo.ru/f843c42a" TargetMode="External"/><Relationship Id="rId517" Type="http://schemas.openxmlformats.org/officeDocument/2006/relationships/hyperlink" Target="https://m.edsoo.ru/f843c7c2" TargetMode="External"/><Relationship Id="rId518" Type="http://schemas.openxmlformats.org/officeDocument/2006/relationships/hyperlink" Target="https://m.edsoo.ru/f8438122" TargetMode="External"/><Relationship Id="rId519" Type="http://schemas.openxmlformats.org/officeDocument/2006/relationships/hyperlink" Target="https://m.edsoo.ru/f843fcd8" TargetMode="External"/><Relationship Id="rId520" Type="http://schemas.openxmlformats.org/officeDocument/2006/relationships/hyperlink" Target="https://m.edsoo.ru/f843fa44" TargetMode="External"/><Relationship Id="rId521" Type="http://schemas.openxmlformats.org/officeDocument/2006/relationships/hyperlink" Target="https://m.edsoo.ru/f843f90e" TargetMode="External"/><Relationship Id="rId522" Type="http://schemas.openxmlformats.org/officeDocument/2006/relationships/hyperlink" Target="https://m.edsoo.ru/f8440732" TargetMode="External"/><Relationship Id="rId523" Type="http://schemas.openxmlformats.org/officeDocument/2006/relationships/hyperlink" Target="https://m.edsoo.ru/f844087c" TargetMode="External"/><Relationship Id="rId524" Type="http://schemas.openxmlformats.org/officeDocument/2006/relationships/hyperlink" Target="https://m.edsoo.ru/f8441d08" TargetMode="External"/><Relationship Id="rId525" Type="http://schemas.openxmlformats.org/officeDocument/2006/relationships/hyperlink" Target="https://m.edsoo.ru/f84410a6" TargetMode="External"/><Relationship Id="rId526" Type="http://schemas.openxmlformats.org/officeDocument/2006/relationships/hyperlink" Target="https://m.edsoo.ru/f84412f4" TargetMode="External"/><Relationship Id="rId527" Type="http://schemas.openxmlformats.org/officeDocument/2006/relationships/hyperlink" Target="https://m.edsoo.ru/f844157e" TargetMode="External"/><Relationship Id="rId528" Type="http://schemas.openxmlformats.org/officeDocument/2006/relationships/hyperlink" Target="https://m.edsoo.ru/f844179a" TargetMode="External"/><Relationship Id="rId529" Type="http://schemas.openxmlformats.org/officeDocument/2006/relationships/hyperlink" Target="https://m.edsoo.ru/f844219a" TargetMode="External"/><Relationship Id="rId530" Type="http://schemas.openxmlformats.org/officeDocument/2006/relationships/hyperlink" Target="https://m.edsoo.ru/f8442a6e" TargetMode="External"/><Relationship Id="rId531" Type="http://schemas.openxmlformats.org/officeDocument/2006/relationships/hyperlink" Target="https://m.edsoo.ru/f8443298" TargetMode="External"/><Relationship Id="rId532" Type="http://schemas.openxmlformats.org/officeDocument/2006/relationships/hyperlink" Target="https://m.edsoo.ru/fa251c12" TargetMode="External"/><Relationship Id="rId533" Type="http://schemas.openxmlformats.org/officeDocument/2006/relationships/hyperlink" Target="https://m.edsoo.ru/f8439018" TargetMode="External"/><Relationship Id="rId534" Type="http://schemas.openxmlformats.org/officeDocument/2006/relationships/hyperlink" Target="https://m.edsoo.ru/f84451ba" TargetMode="External"/><Relationship Id="rId535" Type="http://schemas.openxmlformats.org/officeDocument/2006/relationships/hyperlink" Target="https://m.edsoo.ru/f84456e2" TargetMode="External"/><Relationship Id="rId536" Type="http://schemas.openxmlformats.org/officeDocument/2006/relationships/hyperlink" Target="https://m.edsoo.ru/fa251adc" TargetMode="External"/><Relationship Id="rId537" Type="http://schemas.openxmlformats.org/officeDocument/2006/relationships/hyperlink" Target="https://m.edsoo.ru/f84437ca" TargetMode="External"/><Relationship Id="rId538" Type="http://schemas.openxmlformats.org/officeDocument/2006/relationships/hyperlink" Target="https://m.edsoo.ru/f843508a" TargetMode="External"/><Relationship Id="rId539" Type="http://schemas.openxmlformats.org/officeDocument/2006/relationships/hyperlink" Target="https://m.edsoo.ru/f8435378" TargetMode="External"/><Relationship Id="rId540" Type="http://schemas.openxmlformats.org/officeDocument/2006/relationships/hyperlink" Target="https://m.edsoo.ru/f84351f2" TargetMode="External"/><Relationship Id="rId541" Type="http://schemas.openxmlformats.org/officeDocument/2006/relationships/hyperlink" Target="https://m.edsoo.ru/f843d6f4" TargetMode="External"/><Relationship Id="rId542" Type="http://schemas.openxmlformats.org/officeDocument/2006/relationships/hyperlink" Target="https://m.edsoo.ru/f84354ea" TargetMode="External"/><Relationship Id="rId543" Type="http://schemas.openxmlformats.org/officeDocument/2006/relationships/hyperlink" Target="https://m.edsoo.ru/f843f67a" TargetMode="External"/><Relationship Id="rId544" Type="http://schemas.openxmlformats.org/officeDocument/2006/relationships/hyperlink" Target="https://m.edsoo.ru/f843565c" TargetMode="External"/><Relationship Id="rId545" Type="http://schemas.openxmlformats.org/officeDocument/2006/relationships/hyperlink" Target="https://m.edsoo.ru/f843966c" TargetMode="External"/><Relationship Id="rId546" Type="http://schemas.openxmlformats.org/officeDocument/2006/relationships/hyperlink" Target="https://m.edsoo.ru/f84401e2" TargetMode="External"/><Relationship Id="rId547" Type="http://schemas.openxmlformats.org/officeDocument/2006/relationships/hyperlink" Target="https://m.edsoo.ru/f8441466" TargetMode="External"/><Relationship Id="rId548" Type="http://schemas.openxmlformats.org/officeDocument/2006/relationships/hyperlink" Target="https://m.edsoo.ru/f8441f4c" TargetMode="External"/><Relationship Id="rId549" Type="http://schemas.openxmlformats.org/officeDocument/2006/relationships/hyperlink" Target="https://m.edsoo.ru/f843aabc" TargetMode="External"/><Relationship Id="rId550" Type="http://schemas.openxmlformats.org/officeDocument/2006/relationships/hyperlink" Target="https://m.edsoo.ru/f843b67e" TargetMode="External"/><Relationship Id="rId551" Type="http://schemas.openxmlformats.org/officeDocument/2006/relationships/hyperlink" Target="https://m.edsoo.ru/f84418c6" TargetMode="External"/><Relationship Id="rId552" Type="http://schemas.openxmlformats.org/officeDocument/2006/relationships/hyperlink" Target="https://m.edsoo.ru/f843bd72" TargetMode="External"/><Relationship Id="rId553" Type="http://schemas.openxmlformats.org/officeDocument/2006/relationships/hyperlink" Target="https://m.edsoo.ru/f84401e2" TargetMode="External"/><Relationship Id="rId554" Type="http://schemas.openxmlformats.org/officeDocument/2006/relationships/footer" Target="footer18.xml"/><Relationship Id="rId555" Type="http://schemas.openxmlformats.org/officeDocument/2006/relationships/image" Target="media/image4.png"/><Relationship Id="rId556" Type="http://schemas.openxmlformats.org/officeDocument/2006/relationships/footer" Target="footer19.xml"/><Relationship Id="rId557" Type="http://schemas.openxmlformats.org/officeDocument/2006/relationships/footer" Target="footer20.xml"/><Relationship Id="rId558" Type="http://schemas.openxmlformats.org/officeDocument/2006/relationships/numbering" Target="numbering.xml"/><Relationship Id="rId559" Type="http://schemas.openxmlformats.org/officeDocument/2006/relationships/fontTable" Target="fontTable.xml"/><Relationship Id="rId560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LibreOffice/7.0.3.1$Windows_X86_64 LibreOffice_project/d7547858d014d4cf69878db179d326fc3483e082</Application>
  <Pages>230</Pages>
  <Words>21341</Words>
  <Characters>143155</Characters>
  <CharactersWithSpaces>162076</CharactersWithSpaces>
  <Paragraphs>5342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2025-11-19T11:34:56Z</dcterms:modified>
  <cp:revision>1</cp:revision>
  <dc:subject/>
  <dc:title/>
</cp:coreProperties>
</file>